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sigs" ContentType="application/vnd.openxmlformats-package.digital-signature-origin"/>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41166151" w:displacedByCustomXml="next"/>
    <w:bookmarkEnd w:id="0" w:displacedByCustomXml="next"/>
    <w:sdt>
      <w:sdtPr>
        <w:id w:val="-1525473399"/>
        <w:docPartObj>
          <w:docPartGallery w:val="Cover Pages"/>
          <w:docPartUnique/>
        </w:docPartObj>
      </w:sdtPr>
      <w:sdtEndPr/>
      <w:sdtContent>
        <w:p w14:paraId="5E8A4E9D" w14:textId="77777777" w:rsidR="000F13A9" w:rsidRDefault="000F13A9">
          <w:r>
            <w:rPr>
              <w:noProof/>
              <w:lang w:val="nl-BE" w:eastAsia="nl-BE"/>
            </w:rPr>
            <mc:AlternateContent>
              <mc:Choice Requires="wpg">
                <w:drawing>
                  <wp:anchor distT="0" distB="0" distL="114300" distR="114300" simplePos="0" relativeHeight="251640832" behindDoc="0" locked="0" layoutInCell="1" allowOverlap="1" wp14:anchorId="37F1E7AC" wp14:editId="3D986B7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cstate="email">
                                  <a:extLst>
                                    <a:ext uri="{28A0092B-C50C-407E-A947-70E740481C1C}">
                                      <a14:useLocalDpi xmlns:a14="http://schemas.microsoft.com/office/drawing/2010/main"/>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44FF5B8" id="Group 149" o:spid="_x0000_s1026" style="position:absolute;margin-left:0;margin-top:0;width:8in;height:95.7pt;z-index:25164083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a66ac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" stroked="f" strokeweight="1pt">
                      <v:fill r:id="rId10" o:title="" recolor="t" rotate="t" type="frame"/>
                    </v:rect>
                    <w10:wrap anchorx="page" anchory="page"/>
                  </v:group>
                </w:pict>
              </mc:Fallback>
            </mc:AlternateContent>
          </w:r>
        </w:p>
        <w:p w14:paraId="3C1512F1" w14:textId="0F848A4F" w:rsidR="00DD253B" w:rsidRDefault="00DD253B" w:rsidP="004703E6">
          <w:pPr>
            <w:tabs>
              <w:tab w:val="left" w:pos="5529"/>
            </w:tabs>
          </w:pPr>
        </w:p>
        <w:p w14:paraId="6ABABB9C" w14:textId="77777777" w:rsidR="00DD253B" w:rsidRDefault="00DD253B" w:rsidP="004703E6">
          <w:pPr>
            <w:tabs>
              <w:tab w:val="left" w:pos="5529"/>
            </w:tabs>
          </w:pPr>
        </w:p>
        <w:p w14:paraId="28456865" w14:textId="785D8EE5" w:rsidR="00FB7622" w:rsidRDefault="00FB7622" w:rsidP="004703E6">
          <w:pPr>
            <w:tabs>
              <w:tab w:val="left" w:pos="5529"/>
            </w:tabs>
          </w:pPr>
        </w:p>
        <w:p w14:paraId="59099411" w14:textId="5F8233E7" w:rsidR="00310AE6" w:rsidRPr="00310AE6" w:rsidRDefault="00715FD2" w:rsidP="00310AE6">
          <w:pPr>
            <w:tabs>
              <w:tab w:val="left" w:pos="5529"/>
            </w:tabs>
          </w:pPr>
          <w:r>
            <w:rPr>
              <w:noProof/>
            </w:rPr>
            <mc:AlternateContent>
              <mc:Choice Requires="wpg">
                <w:drawing>
                  <wp:anchor distT="45720" distB="45720" distL="182880" distR="182880" simplePos="0" relativeHeight="251730944" behindDoc="0" locked="0" layoutInCell="1" allowOverlap="1" wp14:anchorId="4890C0F1" wp14:editId="7749B0FC">
                    <wp:simplePos x="0" y="0"/>
                    <wp:positionH relativeFrom="margin">
                      <wp:posOffset>853440</wp:posOffset>
                    </wp:positionH>
                    <wp:positionV relativeFrom="margin">
                      <wp:posOffset>6758305</wp:posOffset>
                    </wp:positionV>
                    <wp:extent cx="5062855" cy="1069340"/>
                    <wp:effectExtent l="0" t="0" r="0" b="0"/>
                    <wp:wrapSquare wrapText="bothSides"/>
                    <wp:docPr id="6" name="Group 6"/>
                    <wp:cNvGraphicFramePr/>
                    <a:graphic xmlns:a="http://schemas.openxmlformats.org/drawingml/2006/main">
                      <a:graphicData uri="http://schemas.microsoft.com/office/word/2010/wordprocessingGroup">
                        <wpg:wgp>
                          <wpg:cNvGrpSpPr/>
                          <wpg:grpSpPr>
                            <a:xfrm>
                              <a:off x="0" y="0"/>
                              <a:ext cx="5062855" cy="1069340"/>
                              <a:chOff x="-333116" y="0"/>
                              <a:chExt cx="4119573" cy="692583"/>
                            </a:xfrm>
                          </wpg:grpSpPr>
                          <wps:wsp>
                            <wps:cNvPr id="8" name="Rectangle 8"/>
                            <wps:cNvSpPr/>
                            <wps:spPr>
                              <a:xfrm>
                                <a:off x="-27" y="0"/>
                                <a:ext cx="3567448" cy="139046"/>
                              </a:xfrm>
                              <a:prstGeom prst="rect">
                                <a:avLst/>
                              </a:prstGeom>
                              <a:gradFill flip="none" rotWithShape="1">
                                <a:gsLst>
                                  <a:gs pos="0">
                                    <a:schemeClr val="accent2">
                                      <a:shade val="30000"/>
                                      <a:satMod val="115000"/>
                                    </a:schemeClr>
                                  </a:gs>
                                  <a:gs pos="50000">
                                    <a:schemeClr val="accent2">
                                      <a:shade val="67500"/>
                                      <a:satMod val="115000"/>
                                    </a:schemeClr>
                                  </a:gs>
                                  <a:gs pos="100000">
                                    <a:schemeClr val="accent2">
                                      <a:shade val="100000"/>
                                      <a:satMod val="11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08ED6F" w14:textId="77777777" w:rsidR="00DD253B" w:rsidRDefault="00DD253B">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333116" y="252616"/>
                                <a:ext cx="4119573" cy="4399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99B16" w14:textId="202BB44F" w:rsidR="00DD253B" w:rsidRPr="00ED64B9" w:rsidRDefault="00D60484" w:rsidP="005B6F4E">
                                  <w:pPr>
                                    <w:suppressLineNumbers/>
                                    <w:jc w:val="center"/>
                                    <w:rPr>
                                      <w:b/>
                                      <w:bCs/>
                                      <w:caps/>
                                      <w:color w:val="4A66AC" w:themeColor="accent1"/>
                                      <w:sz w:val="36"/>
                                      <w:szCs w:val="36"/>
                                      <w:lang w:val="nl-BE"/>
                                    </w:rPr>
                                  </w:pPr>
                                  <w:r>
                                    <w:rPr>
                                      <w:b/>
                                      <w:bCs/>
                                      <w:caps/>
                                      <w:color w:val="4A66AC" w:themeColor="accent1"/>
                                      <w:sz w:val="36"/>
                                      <w:szCs w:val="36"/>
                                      <w:lang w:val="nl-BE"/>
                                    </w:rPr>
                                    <w:t xml:space="preserve"> </w:t>
                                  </w:r>
                                  <w:r w:rsidR="00A372CD">
                                    <w:rPr>
                                      <w:b/>
                                      <w:bCs/>
                                      <w:caps/>
                                      <w:color w:val="4A66AC" w:themeColor="accent1"/>
                                      <w:sz w:val="36"/>
                                      <w:szCs w:val="36"/>
                                      <w:lang w:val="nl-BE"/>
                                    </w:rPr>
                                    <w:t>NOTULE</w:t>
                                  </w:r>
                                  <w:r w:rsidR="00D373F2">
                                    <w:rPr>
                                      <w:b/>
                                      <w:bCs/>
                                      <w:caps/>
                                      <w:color w:val="4A66AC" w:themeColor="accent1"/>
                                      <w:sz w:val="36"/>
                                      <w:szCs w:val="36"/>
                                      <w:lang w:val="nl-BE"/>
                                    </w:rPr>
                                    <w:t>N</w:t>
                                  </w:r>
                                  <w:r w:rsidR="00BF2302">
                                    <w:rPr>
                                      <w:b/>
                                      <w:bCs/>
                                      <w:caps/>
                                      <w:color w:val="4A66AC" w:themeColor="accent1"/>
                                      <w:sz w:val="36"/>
                                      <w:szCs w:val="36"/>
                                      <w:lang w:val="nl-BE"/>
                                    </w:rPr>
                                    <w:t xml:space="preserve"> BOC 08</w:t>
                                  </w:r>
                                  <w:r w:rsidR="00A372CD">
                                    <w:rPr>
                                      <w:b/>
                                      <w:bCs/>
                                      <w:caps/>
                                      <w:color w:val="4A66AC" w:themeColor="accent1"/>
                                      <w:sz w:val="36"/>
                                      <w:szCs w:val="36"/>
                                      <w:lang w:val="nl-BE"/>
                                    </w:rPr>
                                    <w:t xml:space="preserve"> TRIM 0</w:t>
                                  </w:r>
                                  <w:r w:rsidR="003A48D5">
                                    <w:rPr>
                                      <w:b/>
                                      <w:bCs/>
                                      <w:caps/>
                                      <w:color w:val="4A66AC" w:themeColor="accent1"/>
                                      <w:sz w:val="36"/>
                                      <w:szCs w:val="36"/>
                                      <w:lang w:val="nl-BE"/>
                                    </w:rPr>
                                    <w:t>2</w:t>
                                  </w:r>
                                  <w:r w:rsidR="00A372CD">
                                    <w:rPr>
                                      <w:b/>
                                      <w:bCs/>
                                      <w:caps/>
                                      <w:color w:val="4A66AC" w:themeColor="accent1"/>
                                      <w:sz w:val="36"/>
                                      <w:szCs w:val="36"/>
                                      <w:lang w:val="nl-BE"/>
                                    </w:rPr>
                                    <w:t xml:space="preserve"> 202</w:t>
                                  </w:r>
                                  <w:r w:rsidR="00BD6B10">
                                    <w:rPr>
                                      <w:b/>
                                      <w:bCs/>
                                      <w:caps/>
                                      <w:color w:val="4A66AC" w:themeColor="accent1"/>
                                      <w:sz w:val="36"/>
                                      <w:szCs w:val="36"/>
                                      <w:lang w:val="nl-BE"/>
                                    </w:rPr>
                                    <w:t>6</w:t>
                                  </w:r>
                                  <w:r w:rsidR="00A372CD">
                                    <w:rPr>
                                      <w:b/>
                                      <w:bCs/>
                                      <w:caps/>
                                      <w:color w:val="4A66AC" w:themeColor="accent1"/>
                                      <w:sz w:val="36"/>
                                      <w:szCs w:val="36"/>
                                      <w:lang w:val="nl-BE"/>
                                    </w:rP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90C0F1" id="Group 6" o:spid="_x0000_s1026" style="position:absolute;margin-left:67.2pt;margin-top:532.15pt;width:398.65pt;height:84.2pt;z-index:251730944;mso-wrap-distance-left:14.4pt;mso-wrap-distance-top:3.6pt;mso-wrap-distance-right:14.4pt;mso-wrap-distance-bottom:3.6pt;mso-position-horizontal-relative:margin;mso-position-vertical-relative:margin;mso-width-relative:margin;mso-height-relative:margin" coordorigin="-3331" coordsize="41195,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">
                    <v:rect id="Rectangle 8" o:spid="_x0000_s1027" style="position:absolute;width:35674;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" fillcolor="#142f46 [965]" stroked="f" strokeweight="1pt">
                      <v:fill color2="#629dd1 [3205]" rotate="t" colors="0 #315a7e;.5 #4a84b6;1 #5a9ed9" focus="100%" type="gradient"/>
                      <v:textbox>
                        <w:txbxContent>
                          <w:p w14:paraId="5008ED6F" w14:textId="77777777" w:rsidR="00DD253B" w:rsidRDefault="00DD253B">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9" o:spid="_x0000_s1028" type="#_x0000_t202" style="position:absolute;left:-3331;top:2526;width:41195;height:4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" filled="f" stroked="f" strokeweight=".5pt">
                      <v:textbox inset=",7.2pt,,0">
                        <w:txbxContent>
                          <w:p w14:paraId="01899B16" w14:textId="202BB44F" w:rsidR="00DD253B" w:rsidRPr="00ED64B9" w:rsidRDefault="00D60484" w:rsidP="005B6F4E">
                            <w:pPr>
                              <w:suppressLineNumbers/>
                              <w:jc w:val="center"/>
                              <w:rPr>
                                <w:b/>
                                <w:bCs/>
                                <w:caps/>
                                <w:color w:val="4A66AC" w:themeColor="accent1"/>
                                <w:sz w:val="36"/>
                                <w:szCs w:val="36"/>
                                <w:lang w:val="nl-BE"/>
                              </w:rPr>
                            </w:pPr>
                            <w:r>
                              <w:rPr>
                                <w:b/>
                                <w:bCs/>
                                <w:caps/>
                                <w:color w:val="4A66AC" w:themeColor="accent1"/>
                                <w:sz w:val="36"/>
                                <w:szCs w:val="36"/>
                                <w:lang w:val="nl-BE"/>
                              </w:rPr>
                              <w:t xml:space="preserve"> </w:t>
                            </w:r>
                            <w:r w:rsidR="00A372CD">
                              <w:rPr>
                                <w:b/>
                                <w:bCs/>
                                <w:caps/>
                                <w:color w:val="4A66AC" w:themeColor="accent1"/>
                                <w:sz w:val="36"/>
                                <w:szCs w:val="36"/>
                                <w:lang w:val="nl-BE"/>
                              </w:rPr>
                              <w:t>NOTULE</w:t>
                            </w:r>
                            <w:r w:rsidR="00D373F2">
                              <w:rPr>
                                <w:b/>
                                <w:bCs/>
                                <w:caps/>
                                <w:color w:val="4A66AC" w:themeColor="accent1"/>
                                <w:sz w:val="36"/>
                                <w:szCs w:val="36"/>
                                <w:lang w:val="nl-BE"/>
                              </w:rPr>
                              <w:t>N</w:t>
                            </w:r>
                            <w:r w:rsidR="00BF2302">
                              <w:rPr>
                                <w:b/>
                                <w:bCs/>
                                <w:caps/>
                                <w:color w:val="4A66AC" w:themeColor="accent1"/>
                                <w:sz w:val="36"/>
                                <w:szCs w:val="36"/>
                                <w:lang w:val="nl-BE"/>
                              </w:rPr>
                              <w:t xml:space="preserve"> BOC 08</w:t>
                            </w:r>
                            <w:r w:rsidR="00A372CD">
                              <w:rPr>
                                <w:b/>
                                <w:bCs/>
                                <w:caps/>
                                <w:color w:val="4A66AC" w:themeColor="accent1"/>
                                <w:sz w:val="36"/>
                                <w:szCs w:val="36"/>
                                <w:lang w:val="nl-BE"/>
                              </w:rPr>
                              <w:t xml:space="preserve"> TRIM 0</w:t>
                            </w:r>
                            <w:r w:rsidR="003A48D5">
                              <w:rPr>
                                <w:b/>
                                <w:bCs/>
                                <w:caps/>
                                <w:color w:val="4A66AC" w:themeColor="accent1"/>
                                <w:sz w:val="36"/>
                                <w:szCs w:val="36"/>
                                <w:lang w:val="nl-BE"/>
                              </w:rPr>
                              <w:t>2</w:t>
                            </w:r>
                            <w:r w:rsidR="00A372CD">
                              <w:rPr>
                                <w:b/>
                                <w:bCs/>
                                <w:caps/>
                                <w:color w:val="4A66AC" w:themeColor="accent1"/>
                                <w:sz w:val="36"/>
                                <w:szCs w:val="36"/>
                                <w:lang w:val="nl-BE"/>
                              </w:rPr>
                              <w:t xml:space="preserve"> 202</w:t>
                            </w:r>
                            <w:r w:rsidR="00BD6B10">
                              <w:rPr>
                                <w:b/>
                                <w:bCs/>
                                <w:caps/>
                                <w:color w:val="4A66AC" w:themeColor="accent1"/>
                                <w:sz w:val="36"/>
                                <w:szCs w:val="36"/>
                                <w:lang w:val="nl-BE"/>
                              </w:rPr>
                              <w:t>6</w:t>
                            </w:r>
                            <w:r w:rsidR="00A372CD">
                              <w:rPr>
                                <w:b/>
                                <w:bCs/>
                                <w:caps/>
                                <w:color w:val="4A66AC" w:themeColor="accent1"/>
                                <w:sz w:val="36"/>
                                <w:szCs w:val="36"/>
                                <w:lang w:val="nl-BE"/>
                              </w:rPr>
                              <w:t xml:space="preserve"> </w:t>
                            </w:r>
                          </w:p>
                        </w:txbxContent>
                      </v:textbox>
                    </v:shape>
                    <w10:wrap type="square" anchorx="margin" anchory="margin"/>
                  </v:group>
                </w:pict>
              </mc:Fallback>
            </mc:AlternateContent>
          </w:r>
          <w:r w:rsidR="00A372CD">
            <w:rPr>
              <w:noProof/>
              <w:sz w:val="32"/>
              <w:szCs w:val="32"/>
              <w:lang w:val="nl-BE" w:eastAsia="nl-BE"/>
            </w:rPr>
            <w:drawing>
              <wp:anchor distT="0" distB="0" distL="114300" distR="114300" simplePos="0" relativeHeight="251734016" behindDoc="0" locked="0" layoutInCell="1" allowOverlap="1" wp14:anchorId="7C200590" wp14:editId="64D36472">
                <wp:simplePos x="0" y="0"/>
                <wp:positionH relativeFrom="column">
                  <wp:posOffset>1386481</wp:posOffset>
                </wp:positionH>
                <wp:positionV relativeFrom="paragraph">
                  <wp:posOffset>1574993</wp:posOffset>
                </wp:positionV>
                <wp:extent cx="3990975" cy="4004310"/>
                <wp:effectExtent l="0" t="0" r="9525" b="0"/>
                <wp:wrapThrough wrapText="bothSides">
                  <wp:wrapPolygon edited="0">
                    <wp:start x="0" y="0"/>
                    <wp:lineTo x="0" y="21477"/>
                    <wp:lineTo x="21548" y="21477"/>
                    <wp:lineTo x="21548"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3990975" cy="4004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6744">
            <w:rPr>
              <w:rFonts w:ascii="Century Gothic" w:hAnsi="Century Gothic"/>
              <w:b/>
              <w:noProof/>
              <w:color w:val="C00000"/>
              <w:sz w:val="24"/>
              <w:szCs w:val="24"/>
              <w:u w:val="single"/>
              <w:lang w:val="nl-BE" w:eastAsia="nl-BE"/>
            </w:rPr>
            <mc:AlternateContent>
              <mc:Choice Requires="wps">
                <w:drawing>
                  <wp:anchor distT="0" distB="0" distL="114300" distR="114300" simplePos="0" relativeHeight="251732992" behindDoc="0" locked="0" layoutInCell="1" allowOverlap="1" wp14:anchorId="69921A7C" wp14:editId="6117B04D">
                    <wp:simplePos x="0" y="0"/>
                    <wp:positionH relativeFrom="page">
                      <wp:posOffset>300355</wp:posOffset>
                    </wp:positionH>
                    <wp:positionV relativeFrom="paragraph">
                      <wp:posOffset>6905625</wp:posOffset>
                    </wp:positionV>
                    <wp:extent cx="7315200" cy="1619885"/>
                    <wp:effectExtent l="0" t="0" r="0" b="0"/>
                    <wp:wrapNone/>
                    <wp:docPr id="7" name="Text Box 7"/>
                    <wp:cNvGraphicFramePr/>
                    <a:graphic xmlns:a="http://schemas.openxmlformats.org/drawingml/2006/main">
                      <a:graphicData uri="http://schemas.microsoft.com/office/word/2010/wordprocessingShape">
                        <wps:wsp>
                          <wps:cNvSpPr txBox="1"/>
                          <wps:spPr>
                            <a:xfrm>
                              <a:off x="0" y="0"/>
                              <a:ext cx="7315200" cy="1619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1075A" w14:textId="77777777" w:rsidR="00A16744" w:rsidRDefault="00A16744" w:rsidP="00A16744">
                                <w:pPr>
                                  <w:rPr>
                                    <w:caps/>
                                    <w:color w:val="4A66AC" w:themeColor="accent1"/>
                                    <w:sz w:val="26"/>
                                    <w:szCs w:val="26"/>
                                  </w:rPr>
                                </w:pPr>
                              </w:p>
                              <w:tbl>
                                <w:tblPr>
                                  <w:tblW w:w="10173" w:type="dxa"/>
                                  <w:tblInd w:w="458" w:type="dxa"/>
                                  <w:tblBorders>
                                    <w:top w:val="single" w:sz="4" w:space="0" w:color="auto"/>
                                    <w:bottom w:val="single" w:sz="4" w:space="0" w:color="auto"/>
                                  </w:tblBorders>
                                  <w:tblLayout w:type="fixed"/>
                                  <w:tblLook w:val="0000" w:firstRow="0" w:lastRow="0" w:firstColumn="0" w:lastColumn="0" w:noHBand="0" w:noVBand="0"/>
                                </w:tblPr>
                                <w:tblGrid>
                                  <w:gridCol w:w="4077"/>
                                  <w:gridCol w:w="1134"/>
                                  <w:gridCol w:w="4962"/>
                                </w:tblGrid>
                                <w:tr w:rsidR="00A16744" w:rsidRPr="00643547" w14:paraId="4C4DD778" w14:textId="77777777" w:rsidTr="00715DB4">
                                  <w:trPr>
                                    <w:trHeight w:val="1428"/>
                                  </w:trPr>
                                  <w:tc>
                                    <w:tcPr>
                                      <w:tcW w:w="4077" w:type="dxa"/>
                                    </w:tcPr>
                                    <w:p w14:paraId="042E5071" w14:textId="35A6392F"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eastAsia="ja-JP"/>
                                        </w:rPr>
                                      </w:pPr>
                                      <w:r w:rsidRPr="00BD6B10">
                                        <w:rPr>
                                          <w:rFonts w:asciiTheme="minorHAnsi" w:eastAsiaTheme="majorEastAsia" w:hAnsiTheme="minorHAnsi" w:cstheme="minorHAnsi"/>
                                          <w:b w:val="0"/>
                                          <w:color w:val="000000" w:themeColor="text1"/>
                                          <w:sz w:val="20"/>
                                          <w:szCs w:val="18"/>
                                          <w:lang w:eastAsia="ja-JP"/>
                                        </w:rPr>
                                        <w:t xml:space="preserve">Correspondent : </w:t>
                                      </w:r>
                                      <w:r w:rsidR="00BF2302" w:rsidRPr="00BD6B10">
                                        <w:rPr>
                                          <w:rFonts w:asciiTheme="minorHAnsi" w:eastAsiaTheme="majorEastAsia" w:hAnsiTheme="minorHAnsi" w:cstheme="minorHAnsi"/>
                                          <w:b w:val="0"/>
                                          <w:color w:val="000000" w:themeColor="text1"/>
                                          <w:sz w:val="20"/>
                                          <w:szCs w:val="18"/>
                                          <w:lang w:eastAsia="ja-JP"/>
                                        </w:rPr>
                                        <w:t xml:space="preserve">1SM </w:t>
                                      </w:r>
                                      <w:r w:rsidRPr="00BD6B10">
                                        <w:rPr>
                                          <w:rFonts w:asciiTheme="minorHAnsi" w:eastAsiaTheme="majorEastAsia" w:hAnsiTheme="minorHAnsi" w:cstheme="minorHAnsi"/>
                                          <w:b w:val="0"/>
                                          <w:color w:val="000000" w:themeColor="text1"/>
                                          <w:sz w:val="20"/>
                                          <w:szCs w:val="18"/>
                                          <w:lang w:eastAsia="ja-JP"/>
                                        </w:rPr>
                                        <w:t>Michael SERRA</w:t>
                                      </w:r>
                                    </w:p>
                                    <w:p w14:paraId="7FD0A26A" w14:textId="6B00E4D7"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eastAsia="ja-JP"/>
                                        </w:rPr>
                                      </w:pPr>
                                      <w:r w:rsidRPr="00BD6B10">
                                        <w:rPr>
                                          <w:rFonts w:asciiTheme="minorHAnsi" w:eastAsiaTheme="majorEastAsia" w:hAnsiTheme="minorHAnsi" w:cstheme="minorHAnsi"/>
                                          <w:b w:val="0"/>
                                          <w:color w:val="000000" w:themeColor="text1"/>
                                          <w:sz w:val="20"/>
                                          <w:szCs w:val="18"/>
                                          <w:lang w:eastAsia="ja-JP"/>
                                        </w:rPr>
                                        <w:t>Tel : +3224415924</w:t>
                                      </w:r>
                                    </w:p>
                                    <w:p w14:paraId="57852D08" w14:textId="62827ED1"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val="de-DE" w:eastAsia="ja-JP"/>
                                        </w:rPr>
                                      </w:pPr>
                                      <w:r w:rsidRPr="00BD6B10">
                                        <w:rPr>
                                          <w:rFonts w:asciiTheme="minorHAnsi" w:eastAsiaTheme="majorEastAsia" w:hAnsiTheme="minorHAnsi" w:cstheme="minorHAnsi"/>
                                          <w:b w:val="0"/>
                                          <w:color w:val="000000" w:themeColor="text1"/>
                                          <w:sz w:val="20"/>
                                          <w:szCs w:val="18"/>
                                          <w:lang w:val="de-DE" w:eastAsia="ja-JP"/>
                                        </w:rPr>
                                        <w:t xml:space="preserve">E-mail: </w:t>
                                      </w:r>
                                      <w:hyperlink r:id="rId12" w:history="1">
                                        <w:r w:rsidR="00A372CD" w:rsidRPr="00BD6B10">
                                          <w:rPr>
                                            <w:rFonts w:eastAsiaTheme="majorEastAsia"/>
                                            <w:b w:val="0"/>
                                            <w:color w:val="000000" w:themeColor="text1"/>
                                            <w:sz w:val="20"/>
                                            <w:szCs w:val="18"/>
                                            <w:lang w:val="de-DE" w:eastAsia="ja-JP"/>
                                          </w:rPr>
                                          <w:t>michael.serra@mil.be</w:t>
                                        </w:r>
                                      </w:hyperlink>
                                    </w:p>
                                    <w:p w14:paraId="01F3B286" w14:textId="7DFBC485" w:rsidR="00A372CD" w:rsidRPr="00715DB4" w:rsidRDefault="00A372CD" w:rsidP="00E229C2">
                                      <w:pPr>
                                        <w:pStyle w:val="FooterOrganization"/>
                                        <w:ind w:left="0" w:right="34" w:firstLine="0"/>
                                        <w:jc w:val="left"/>
                                        <w:rPr>
                                          <w:rFonts w:asciiTheme="minorHAnsi" w:hAnsiTheme="minorHAnsi" w:cstheme="minorHAnsi"/>
                                          <w:color w:val="000000" w:themeColor="text1"/>
                                          <w:sz w:val="20"/>
                                          <w:lang w:val="pt-PT"/>
                                        </w:rPr>
                                      </w:pPr>
                                      <w:hyperlink r:id="rId13" w:history="1">
                                        <w:r w:rsidRPr="00BF2302">
                                          <w:rPr>
                                            <w:rFonts w:eastAsiaTheme="majorEastAsia"/>
                                            <w:b w:val="0"/>
                                            <w:color w:val="000000" w:themeColor="text1"/>
                                            <w:szCs w:val="18"/>
                                            <w:lang w:val="nl-BE" w:eastAsia="ja-JP"/>
                                          </w:rPr>
                                          <w:t>bnhkdefstkke-boc08@mil.be</w:t>
                                        </w:r>
                                      </w:hyperlink>
                                      <w:r>
                                        <w:rPr>
                                          <w:rFonts w:asciiTheme="minorHAnsi" w:hAnsiTheme="minorHAnsi" w:cstheme="minorHAnsi"/>
                                          <w:color w:val="000000" w:themeColor="text1"/>
                                          <w:sz w:val="20"/>
                                          <w:lang w:val="pt-PT"/>
                                        </w:rPr>
                                        <w:t xml:space="preserve"> </w:t>
                                      </w:r>
                                    </w:p>
                                  </w:tc>
                                  <w:tc>
                                    <w:tcPr>
                                      <w:tcW w:w="1134" w:type="dxa"/>
                                    </w:tcPr>
                                    <w:p w14:paraId="7D147573" w14:textId="77777777" w:rsidR="00A16744" w:rsidRPr="00715DB4" w:rsidRDefault="00A16744" w:rsidP="00E229C2">
                                      <w:pPr>
                                        <w:pStyle w:val="Footer"/>
                                        <w:jc w:val="center"/>
                                        <w:rPr>
                                          <w:rFonts w:asciiTheme="minorHAnsi" w:hAnsiTheme="minorHAnsi" w:cstheme="minorHAnsi"/>
                                          <w:color w:val="000000" w:themeColor="text1"/>
                                          <w:lang w:val="pt-PT"/>
                                        </w:rPr>
                                      </w:pPr>
                                    </w:p>
                                  </w:tc>
                                  <w:tc>
                                    <w:tcPr>
                                      <w:tcW w:w="4962" w:type="dxa"/>
                                    </w:tcPr>
                                    <w:p w14:paraId="766990B8" w14:textId="77777777" w:rsidR="00A372CD" w:rsidRPr="00C86DC7" w:rsidRDefault="00A372CD" w:rsidP="00E229C2">
                                      <w:pPr>
                                        <w:pStyle w:val="Footer"/>
                                        <w:jc w:val="center"/>
                                        <w:rPr>
                                          <w:rFonts w:asciiTheme="minorHAnsi" w:hAnsiTheme="minorHAnsi" w:cstheme="minorHAnsi"/>
                                          <w:color w:val="000000" w:themeColor="text1"/>
                                          <w:lang w:val="nl-BE"/>
                                        </w:rPr>
                                      </w:pPr>
                                    </w:p>
                                    <w:p w14:paraId="0B1C008D" w14:textId="1C6C00DB" w:rsidR="00A16744" w:rsidRPr="00715DB4" w:rsidRDefault="00A16744" w:rsidP="00E229C2">
                                      <w:pPr>
                                        <w:pStyle w:val="Footer"/>
                                        <w:jc w:val="center"/>
                                        <w:rPr>
                                          <w:rFonts w:asciiTheme="minorHAnsi" w:hAnsiTheme="minorHAnsi" w:cstheme="minorHAnsi"/>
                                          <w:color w:val="000000" w:themeColor="text1"/>
                                          <w:lang w:val="nl-BE"/>
                                        </w:rPr>
                                      </w:pPr>
                                      <w:r>
                                        <w:rPr>
                                          <w:rFonts w:asciiTheme="minorHAnsi" w:hAnsiTheme="minorHAnsi" w:cstheme="minorHAnsi"/>
                                          <w:color w:val="000000" w:themeColor="text1"/>
                                          <w:lang w:val="nl-BE"/>
                                        </w:rPr>
                                        <w:t>K</w:t>
                                      </w:r>
                                      <w:r w:rsidRPr="00715DB4">
                                        <w:rPr>
                                          <w:rFonts w:asciiTheme="minorHAnsi" w:hAnsiTheme="minorHAnsi" w:cstheme="minorHAnsi"/>
                                          <w:color w:val="000000" w:themeColor="text1"/>
                                          <w:lang w:val="nl-BE"/>
                                        </w:rPr>
                                        <w:t>wartier Koningin Elisabeth</w:t>
                                      </w:r>
                                      <w:r w:rsidRPr="00715DB4">
                                        <w:rPr>
                                          <w:rFonts w:asciiTheme="minorHAnsi" w:hAnsiTheme="minorHAnsi" w:cstheme="minorHAnsi"/>
                                          <w:color w:val="000000" w:themeColor="text1"/>
                                          <w:lang w:val="nl-BE"/>
                                        </w:rPr>
                                        <w:br/>
                                        <w:t>Eversestraat</w:t>
                                      </w:r>
                                      <w:r>
                                        <w:rPr>
                                          <w:rFonts w:asciiTheme="minorHAnsi" w:hAnsiTheme="minorHAnsi" w:cstheme="minorHAnsi"/>
                                          <w:color w:val="000000" w:themeColor="text1"/>
                                          <w:lang w:val="nl-BE"/>
                                        </w:rPr>
                                        <w:t xml:space="preserve"> </w:t>
                                      </w:r>
                                      <w:r w:rsidRPr="00715DB4">
                                        <w:rPr>
                                          <w:rFonts w:asciiTheme="minorHAnsi" w:hAnsiTheme="minorHAnsi" w:cstheme="minorHAnsi"/>
                                          <w:color w:val="000000" w:themeColor="text1"/>
                                          <w:lang w:val="nl-BE"/>
                                        </w:rPr>
                                        <w:t>1</w:t>
                                      </w:r>
                                      <w:r>
                                        <w:rPr>
                                          <w:rFonts w:asciiTheme="minorHAnsi" w:hAnsiTheme="minorHAnsi" w:cstheme="minorHAnsi"/>
                                          <w:color w:val="000000" w:themeColor="text1"/>
                                          <w:lang w:val="nl-BE"/>
                                        </w:rPr>
                                        <w:t>, bus 42</w:t>
                                      </w:r>
                                      <w:r w:rsidRPr="00715DB4">
                                        <w:rPr>
                                          <w:rFonts w:asciiTheme="minorHAnsi" w:hAnsiTheme="minorHAnsi" w:cstheme="minorHAnsi"/>
                                          <w:color w:val="000000" w:themeColor="text1"/>
                                          <w:lang w:val="nl-BE"/>
                                        </w:rPr>
                                        <w:br/>
                                        <w:t>1140 EVERE</w:t>
                                      </w:r>
                                      <w:r w:rsidRPr="00715DB4">
                                        <w:rPr>
                                          <w:rFonts w:asciiTheme="minorHAnsi" w:hAnsiTheme="minorHAnsi" w:cstheme="minorHAnsi"/>
                                          <w:color w:val="000000" w:themeColor="text1"/>
                                          <w:lang w:val="nl-BE"/>
                                        </w:rPr>
                                        <w:br/>
                                        <w:t xml:space="preserve">BELGIE </w:t>
                                      </w:r>
                                    </w:p>
                                  </w:tc>
                                </w:tr>
                              </w:tbl>
                              <w:p w14:paraId="615003EA" w14:textId="77777777" w:rsidR="00A16744" w:rsidRPr="00E229C2" w:rsidRDefault="00A16744" w:rsidP="00A16744">
                                <w:pPr>
                                  <w:rPr>
                                    <w:caps/>
                                    <w:color w:val="4A66AC" w:themeColor="accent1"/>
                                    <w:sz w:val="26"/>
                                    <w:szCs w:val="26"/>
                                    <w:lang w:val="nl-BE"/>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21A7C" id="_x0000_t202" coordsize="21600,21600" o:spt="202" path="m,l,21600r21600,l21600,xe">
                    <v:stroke joinstyle="miter"/>
                    <v:path gradientshapeok="t" o:connecttype="rect"/>
                  </v:shapetype>
                  <v:shape id="Text Box 7" o:spid="_x0000_s1029" type="#_x0000_t202" style="position:absolute;margin-left:23.65pt;margin-top:543.75pt;width:8in;height:127.5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" filled="f" stroked="f" strokeweight=".5pt">
                    <v:textbox inset=",7.2pt,,0">
                      <w:txbxContent>
                        <w:p w14:paraId="3E01075A" w14:textId="77777777" w:rsidR="00A16744" w:rsidRDefault="00A16744" w:rsidP="00A16744">
                          <w:pPr>
                            <w:rPr>
                              <w:caps/>
                              <w:color w:val="4A66AC" w:themeColor="accent1"/>
                              <w:sz w:val="26"/>
                              <w:szCs w:val="26"/>
                            </w:rPr>
                          </w:pPr>
                        </w:p>
                        <w:tbl>
                          <w:tblPr>
                            <w:tblW w:w="10173" w:type="dxa"/>
                            <w:tblInd w:w="458" w:type="dxa"/>
                            <w:tblBorders>
                              <w:top w:val="single" w:sz="4" w:space="0" w:color="auto"/>
                              <w:bottom w:val="single" w:sz="4" w:space="0" w:color="auto"/>
                            </w:tblBorders>
                            <w:tblLayout w:type="fixed"/>
                            <w:tblLook w:val="0000" w:firstRow="0" w:lastRow="0" w:firstColumn="0" w:lastColumn="0" w:noHBand="0" w:noVBand="0"/>
                          </w:tblPr>
                          <w:tblGrid>
                            <w:gridCol w:w="4077"/>
                            <w:gridCol w:w="1134"/>
                            <w:gridCol w:w="4962"/>
                          </w:tblGrid>
                          <w:tr w:rsidR="00A16744" w:rsidRPr="00643547" w14:paraId="4C4DD778" w14:textId="77777777" w:rsidTr="00715DB4">
                            <w:trPr>
                              <w:trHeight w:val="1428"/>
                            </w:trPr>
                            <w:tc>
                              <w:tcPr>
                                <w:tcW w:w="4077" w:type="dxa"/>
                              </w:tcPr>
                              <w:p w14:paraId="042E5071" w14:textId="35A6392F"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eastAsia="ja-JP"/>
                                  </w:rPr>
                                </w:pPr>
                                <w:r w:rsidRPr="00BD6B10">
                                  <w:rPr>
                                    <w:rFonts w:asciiTheme="minorHAnsi" w:eastAsiaTheme="majorEastAsia" w:hAnsiTheme="minorHAnsi" w:cstheme="minorHAnsi"/>
                                    <w:b w:val="0"/>
                                    <w:color w:val="000000" w:themeColor="text1"/>
                                    <w:sz w:val="20"/>
                                    <w:szCs w:val="18"/>
                                    <w:lang w:eastAsia="ja-JP"/>
                                  </w:rPr>
                                  <w:t xml:space="preserve">Correspondent : </w:t>
                                </w:r>
                                <w:r w:rsidR="00BF2302" w:rsidRPr="00BD6B10">
                                  <w:rPr>
                                    <w:rFonts w:asciiTheme="minorHAnsi" w:eastAsiaTheme="majorEastAsia" w:hAnsiTheme="minorHAnsi" w:cstheme="minorHAnsi"/>
                                    <w:b w:val="0"/>
                                    <w:color w:val="000000" w:themeColor="text1"/>
                                    <w:sz w:val="20"/>
                                    <w:szCs w:val="18"/>
                                    <w:lang w:eastAsia="ja-JP"/>
                                  </w:rPr>
                                  <w:t xml:space="preserve">1SM </w:t>
                                </w:r>
                                <w:r w:rsidRPr="00BD6B10">
                                  <w:rPr>
                                    <w:rFonts w:asciiTheme="minorHAnsi" w:eastAsiaTheme="majorEastAsia" w:hAnsiTheme="minorHAnsi" w:cstheme="minorHAnsi"/>
                                    <w:b w:val="0"/>
                                    <w:color w:val="000000" w:themeColor="text1"/>
                                    <w:sz w:val="20"/>
                                    <w:szCs w:val="18"/>
                                    <w:lang w:eastAsia="ja-JP"/>
                                  </w:rPr>
                                  <w:t>Michael SERRA</w:t>
                                </w:r>
                              </w:p>
                              <w:p w14:paraId="7FD0A26A" w14:textId="6B00E4D7"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eastAsia="ja-JP"/>
                                  </w:rPr>
                                </w:pPr>
                                <w:r w:rsidRPr="00BD6B10">
                                  <w:rPr>
                                    <w:rFonts w:asciiTheme="minorHAnsi" w:eastAsiaTheme="majorEastAsia" w:hAnsiTheme="minorHAnsi" w:cstheme="minorHAnsi"/>
                                    <w:b w:val="0"/>
                                    <w:color w:val="000000" w:themeColor="text1"/>
                                    <w:sz w:val="20"/>
                                    <w:szCs w:val="18"/>
                                    <w:lang w:eastAsia="ja-JP"/>
                                  </w:rPr>
                                  <w:t>Tel : +3224415924</w:t>
                                </w:r>
                              </w:p>
                              <w:p w14:paraId="57852D08" w14:textId="62827ED1"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val="de-DE" w:eastAsia="ja-JP"/>
                                  </w:rPr>
                                </w:pPr>
                                <w:r w:rsidRPr="00BD6B10">
                                  <w:rPr>
                                    <w:rFonts w:asciiTheme="minorHAnsi" w:eastAsiaTheme="majorEastAsia" w:hAnsiTheme="minorHAnsi" w:cstheme="minorHAnsi"/>
                                    <w:b w:val="0"/>
                                    <w:color w:val="000000" w:themeColor="text1"/>
                                    <w:sz w:val="20"/>
                                    <w:szCs w:val="18"/>
                                    <w:lang w:val="de-DE" w:eastAsia="ja-JP"/>
                                  </w:rPr>
                                  <w:t xml:space="preserve">E-mail: </w:t>
                                </w:r>
                                <w:hyperlink r:id="rId14" w:history="1">
                                  <w:r w:rsidR="00A372CD" w:rsidRPr="00BD6B10">
                                    <w:rPr>
                                      <w:rFonts w:eastAsiaTheme="majorEastAsia"/>
                                      <w:b w:val="0"/>
                                      <w:color w:val="000000" w:themeColor="text1"/>
                                      <w:sz w:val="20"/>
                                      <w:szCs w:val="18"/>
                                      <w:lang w:val="de-DE" w:eastAsia="ja-JP"/>
                                    </w:rPr>
                                    <w:t>michael.serra@mil.be</w:t>
                                  </w:r>
                                </w:hyperlink>
                              </w:p>
                              <w:p w14:paraId="01F3B286" w14:textId="7DFBC485" w:rsidR="00A372CD" w:rsidRPr="00715DB4" w:rsidRDefault="00A372CD" w:rsidP="00E229C2">
                                <w:pPr>
                                  <w:pStyle w:val="FooterOrganization"/>
                                  <w:ind w:left="0" w:right="34" w:firstLine="0"/>
                                  <w:jc w:val="left"/>
                                  <w:rPr>
                                    <w:rFonts w:asciiTheme="minorHAnsi" w:hAnsiTheme="minorHAnsi" w:cstheme="minorHAnsi"/>
                                    <w:color w:val="000000" w:themeColor="text1"/>
                                    <w:sz w:val="20"/>
                                    <w:lang w:val="pt-PT"/>
                                  </w:rPr>
                                </w:pPr>
                                <w:hyperlink r:id="rId15" w:history="1">
                                  <w:r w:rsidRPr="00BF2302">
                                    <w:rPr>
                                      <w:rFonts w:eastAsiaTheme="majorEastAsia"/>
                                      <w:b w:val="0"/>
                                      <w:color w:val="000000" w:themeColor="text1"/>
                                      <w:szCs w:val="18"/>
                                      <w:lang w:val="nl-BE" w:eastAsia="ja-JP"/>
                                    </w:rPr>
                                    <w:t>bnhkdefstkke-boc08@mil.be</w:t>
                                  </w:r>
                                </w:hyperlink>
                                <w:r>
                                  <w:rPr>
                                    <w:rFonts w:asciiTheme="minorHAnsi" w:hAnsiTheme="minorHAnsi" w:cstheme="minorHAnsi"/>
                                    <w:color w:val="000000" w:themeColor="text1"/>
                                    <w:sz w:val="20"/>
                                    <w:lang w:val="pt-PT"/>
                                  </w:rPr>
                                  <w:t xml:space="preserve"> </w:t>
                                </w:r>
                              </w:p>
                            </w:tc>
                            <w:tc>
                              <w:tcPr>
                                <w:tcW w:w="1134" w:type="dxa"/>
                              </w:tcPr>
                              <w:p w14:paraId="7D147573" w14:textId="77777777" w:rsidR="00A16744" w:rsidRPr="00715DB4" w:rsidRDefault="00A16744" w:rsidP="00E229C2">
                                <w:pPr>
                                  <w:pStyle w:val="Footer"/>
                                  <w:jc w:val="center"/>
                                  <w:rPr>
                                    <w:rFonts w:asciiTheme="minorHAnsi" w:hAnsiTheme="minorHAnsi" w:cstheme="minorHAnsi"/>
                                    <w:color w:val="000000" w:themeColor="text1"/>
                                    <w:lang w:val="pt-PT"/>
                                  </w:rPr>
                                </w:pPr>
                              </w:p>
                            </w:tc>
                            <w:tc>
                              <w:tcPr>
                                <w:tcW w:w="4962" w:type="dxa"/>
                              </w:tcPr>
                              <w:p w14:paraId="766990B8" w14:textId="77777777" w:rsidR="00A372CD" w:rsidRPr="00C86DC7" w:rsidRDefault="00A372CD" w:rsidP="00E229C2">
                                <w:pPr>
                                  <w:pStyle w:val="Footer"/>
                                  <w:jc w:val="center"/>
                                  <w:rPr>
                                    <w:rFonts w:asciiTheme="minorHAnsi" w:hAnsiTheme="minorHAnsi" w:cstheme="minorHAnsi"/>
                                    <w:color w:val="000000" w:themeColor="text1"/>
                                    <w:lang w:val="nl-BE"/>
                                  </w:rPr>
                                </w:pPr>
                              </w:p>
                              <w:p w14:paraId="0B1C008D" w14:textId="1C6C00DB" w:rsidR="00A16744" w:rsidRPr="00715DB4" w:rsidRDefault="00A16744" w:rsidP="00E229C2">
                                <w:pPr>
                                  <w:pStyle w:val="Footer"/>
                                  <w:jc w:val="center"/>
                                  <w:rPr>
                                    <w:rFonts w:asciiTheme="minorHAnsi" w:hAnsiTheme="minorHAnsi" w:cstheme="minorHAnsi"/>
                                    <w:color w:val="000000" w:themeColor="text1"/>
                                    <w:lang w:val="nl-BE"/>
                                  </w:rPr>
                                </w:pPr>
                                <w:r>
                                  <w:rPr>
                                    <w:rFonts w:asciiTheme="minorHAnsi" w:hAnsiTheme="minorHAnsi" w:cstheme="minorHAnsi"/>
                                    <w:color w:val="000000" w:themeColor="text1"/>
                                    <w:lang w:val="nl-BE"/>
                                  </w:rPr>
                                  <w:t>K</w:t>
                                </w:r>
                                <w:r w:rsidRPr="00715DB4">
                                  <w:rPr>
                                    <w:rFonts w:asciiTheme="minorHAnsi" w:hAnsiTheme="minorHAnsi" w:cstheme="minorHAnsi"/>
                                    <w:color w:val="000000" w:themeColor="text1"/>
                                    <w:lang w:val="nl-BE"/>
                                  </w:rPr>
                                  <w:t>wartier Koningin Elisabeth</w:t>
                                </w:r>
                                <w:r w:rsidRPr="00715DB4">
                                  <w:rPr>
                                    <w:rFonts w:asciiTheme="minorHAnsi" w:hAnsiTheme="minorHAnsi" w:cstheme="minorHAnsi"/>
                                    <w:color w:val="000000" w:themeColor="text1"/>
                                    <w:lang w:val="nl-BE"/>
                                  </w:rPr>
                                  <w:br/>
                                  <w:t>Eversestraat</w:t>
                                </w:r>
                                <w:r>
                                  <w:rPr>
                                    <w:rFonts w:asciiTheme="minorHAnsi" w:hAnsiTheme="minorHAnsi" w:cstheme="minorHAnsi"/>
                                    <w:color w:val="000000" w:themeColor="text1"/>
                                    <w:lang w:val="nl-BE"/>
                                  </w:rPr>
                                  <w:t xml:space="preserve"> </w:t>
                                </w:r>
                                <w:r w:rsidRPr="00715DB4">
                                  <w:rPr>
                                    <w:rFonts w:asciiTheme="minorHAnsi" w:hAnsiTheme="minorHAnsi" w:cstheme="minorHAnsi"/>
                                    <w:color w:val="000000" w:themeColor="text1"/>
                                    <w:lang w:val="nl-BE"/>
                                  </w:rPr>
                                  <w:t>1</w:t>
                                </w:r>
                                <w:r>
                                  <w:rPr>
                                    <w:rFonts w:asciiTheme="minorHAnsi" w:hAnsiTheme="minorHAnsi" w:cstheme="minorHAnsi"/>
                                    <w:color w:val="000000" w:themeColor="text1"/>
                                    <w:lang w:val="nl-BE"/>
                                  </w:rPr>
                                  <w:t>, bus 42</w:t>
                                </w:r>
                                <w:r w:rsidRPr="00715DB4">
                                  <w:rPr>
                                    <w:rFonts w:asciiTheme="minorHAnsi" w:hAnsiTheme="minorHAnsi" w:cstheme="minorHAnsi"/>
                                    <w:color w:val="000000" w:themeColor="text1"/>
                                    <w:lang w:val="nl-BE"/>
                                  </w:rPr>
                                  <w:br/>
                                  <w:t>1140 EVERE</w:t>
                                </w:r>
                                <w:r w:rsidRPr="00715DB4">
                                  <w:rPr>
                                    <w:rFonts w:asciiTheme="minorHAnsi" w:hAnsiTheme="minorHAnsi" w:cstheme="minorHAnsi"/>
                                    <w:color w:val="000000" w:themeColor="text1"/>
                                    <w:lang w:val="nl-BE"/>
                                  </w:rPr>
                                  <w:br/>
                                  <w:t xml:space="preserve">BELGIE </w:t>
                                </w:r>
                              </w:p>
                            </w:tc>
                          </w:tr>
                        </w:tbl>
                        <w:p w14:paraId="615003EA" w14:textId="77777777" w:rsidR="00A16744" w:rsidRPr="00E229C2" w:rsidRDefault="00A16744" w:rsidP="00A16744">
                          <w:pPr>
                            <w:rPr>
                              <w:caps/>
                              <w:color w:val="4A66AC" w:themeColor="accent1"/>
                              <w:sz w:val="26"/>
                              <w:szCs w:val="26"/>
                              <w:lang w:val="nl-BE"/>
                            </w:rPr>
                          </w:pPr>
                        </w:p>
                      </w:txbxContent>
                    </v:textbox>
                    <w10:wrap anchorx="page"/>
                  </v:shape>
                </w:pict>
              </mc:Fallback>
            </mc:AlternateContent>
          </w:r>
          <w:r w:rsidR="00E229C2" w:rsidRPr="00536A3B">
            <w:rPr>
              <w:noProof/>
              <w:sz w:val="32"/>
              <w:szCs w:val="32"/>
              <w:lang w:val="nl-BE" w:eastAsia="nl-BE"/>
            </w:rPr>
            <mc:AlternateContent>
              <mc:Choice Requires="wps">
                <w:drawing>
                  <wp:anchor distT="45720" distB="45720" distL="114300" distR="114300" simplePos="0" relativeHeight="251724800" behindDoc="0" locked="0" layoutInCell="1" allowOverlap="1" wp14:anchorId="10CDE72A" wp14:editId="5DAE002D">
                    <wp:simplePos x="0" y="0"/>
                    <wp:positionH relativeFrom="column">
                      <wp:posOffset>4947920</wp:posOffset>
                    </wp:positionH>
                    <wp:positionV relativeFrom="paragraph">
                      <wp:posOffset>172720</wp:posOffset>
                    </wp:positionV>
                    <wp:extent cx="1914525" cy="1404620"/>
                    <wp:effectExtent l="0" t="0" r="9525"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04620"/>
                            </a:xfrm>
                            <a:prstGeom prst="rect">
                              <a:avLst/>
                            </a:prstGeom>
                            <a:solidFill>
                              <a:srgbClr val="FFFFFF"/>
                            </a:solidFill>
                            <a:ln w="9525">
                              <a:noFill/>
                              <a:miter lim="800000"/>
                              <a:headEnd/>
                              <a:tailEnd/>
                            </a:ln>
                          </wps:spPr>
                          <wps:txbx>
                            <w:txbxContent>
                              <w:p w14:paraId="1647E7D0" w14:textId="36E13833" w:rsidR="000E0B75" w:rsidRPr="00536A3B" w:rsidRDefault="00A372CD">
                                <w:pPr>
                                  <w:rPr>
                                    <w:sz w:val="28"/>
                                    <w:szCs w:val="28"/>
                                    <w:lang w:val="nl-BE"/>
                                  </w:rPr>
                                </w:pPr>
                                <w:r>
                                  <w:rPr>
                                    <w:sz w:val="28"/>
                                    <w:szCs w:val="28"/>
                                    <w:lang w:val="nl-BE"/>
                                  </w:rPr>
                                  <w:t>Datum</w:t>
                                </w:r>
                                <w:r w:rsidRPr="00536A3B">
                                  <w:rPr>
                                    <w:sz w:val="28"/>
                                    <w:szCs w:val="28"/>
                                    <w:lang w:val="nl-BE"/>
                                  </w:rPr>
                                  <w:t>:</w:t>
                                </w:r>
                                <w:r w:rsidR="000E0B75" w:rsidRPr="00536A3B">
                                  <w:rPr>
                                    <w:sz w:val="28"/>
                                    <w:szCs w:val="28"/>
                                    <w:lang w:val="nl-BE"/>
                                  </w:rPr>
                                  <w:t xml:space="preserve"> </w:t>
                                </w:r>
                                <w:r w:rsidR="003A48D5">
                                  <w:rPr>
                                    <w:sz w:val="28"/>
                                    <w:szCs w:val="28"/>
                                    <w:lang w:val="nl-BE"/>
                                  </w:rPr>
                                  <w:t>11</w:t>
                                </w:r>
                                <w:r w:rsidR="00BD6B10">
                                  <w:rPr>
                                    <w:sz w:val="28"/>
                                    <w:szCs w:val="28"/>
                                    <w:lang w:val="nl-BE"/>
                                  </w:rPr>
                                  <w:t>/0</w:t>
                                </w:r>
                                <w:r w:rsidR="003A48D5">
                                  <w:rPr>
                                    <w:sz w:val="28"/>
                                    <w:szCs w:val="28"/>
                                    <w:lang w:val="nl-BE"/>
                                  </w:rPr>
                                  <w:t>6</w:t>
                                </w:r>
                                <w:r w:rsidR="00BD6B10">
                                  <w:rPr>
                                    <w:sz w:val="28"/>
                                    <w:szCs w:val="28"/>
                                    <w:lang w:val="nl-BE"/>
                                  </w:rPr>
                                  <w:t>/2026</w:t>
                                </w:r>
                                <w:r w:rsidR="000E0B75" w:rsidRPr="00536A3B">
                                  <w:rPr>
                                    <w:sz w:val="28"/>
                                    <w:szCs w:val="28"/>
                                    <w:lang w:val="nl-BE"/>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CDE72A" id="Text Box 2" o:spid="_x0000_s1030" type="#_x0000_t202" style="position:absolute;margin-left:389.6pt;margin-top:13.6pt;width:150.75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" stroked="f">
                    <v:textbox style="mso-fit-shape-to-text:t">
                      <w:txbxContent>
                        <w:p w14:paraId="1647E7D0" w14:textId="36E13833" w:rsidR="000E0B75" w:rsidRPr="00536A3B" w:rsidRDefault="00A372CD">
                          <w:pPr>
                            <w:rPr>
                              <w:sz w:val="28"/>
                              <w:szCs w:val="28"/>
                              <w:lang w:val="nl-BE"/>
                            </w:rPr>
                          </w:pPr>
                          <w:r>
                            <w:rPr>
                              <w:sz w:val="28"/>
                              <w:szCs w:val="28"/>
                              <w:lang w:val="nl-BE"/>
                            </w:rPr>
                            <w:t>Datum</w:t>
                          </w:r>
                          <w:r w:rsidRPr="00536A3B">
                            <w:rPr>
                              <w:sz w:val="28"/>
                              <w:szCs w:val="28"/>
                              <w:lang w:val="nl-BE"/>
                            </w:rPr>
                            <w:t>:</w:t>
                          </w:r>
                          <w:r w:rsidR="000E0B75" w:rsidRPr="00536A3B">
                            <w:rPr>
                              <w:sz w:val="28"/>
                              <w:szCs w:val="28"/>
                              <w:lang w:val="nl-BE"/>
                            </w:rPr>
                            <w:t xml:space="preserve"> </w:t>
                          </w:r>
                          <w:r w:rsidR="003A48D5">
                            <w:rPr>
                              <w:sz w:val="28"/>
                              <w:szCs w:val="28"/>
                              <w:lang w:val="nl-BE"/>
                            </w:rPr>
                            <w:t>11</w:t>
                          </w:r>
                          <w:r w:rsidR="00BD6B10">
                            <w:rPr>
                              <w:sz w:val="28"/>
                              <w:szCs w:val="28"/>
                              <w:lang w:val="nl-BE"/>
                            </w:rPr>
                            <w:t>/0</w:t>
                          </w:r>
                          <w:r w:rsidR="003A48D5">
                            <w:rPr>
                              <w:sz w:val="28"/>
                              <w:szCs w:val="28"/>
                              <w:lang w:val="nl-BE"/>
                            </w:rPr>
                            <w:t>6</w:t>
                          </w:r>
                          <w:r w:rsidR="00BD6B10">
                            <w:rPr>
                              <w:sz w:val="28"/>
                              <w:szCs w:val="28"/>
                              <w:lang w:val="nl-BE"/>
                            </w:rPr>
                            <w:t>/2026</w:t>
                          </w:r>
                          <w:r w:rsidR="000E0B75" w:rsidRPr="00536A3B">
                            <w:rPr>
                              <w:sz w:val="28"/>
                              <w:szCs w:val="28"/>
                              <w:lang w:val="nl-BE"/>
                            </w:rPr>
                            <w:br/>
                          </w:r>
                        </w:p>
                      </w:txbxContent>
                    </v:textbox>
                    <w10:wrap type="square"/>
                  </v:shape>
                </w:pict>
              </mc:Fallback>
            </mc:AlternateContent>
          </w:r>
          <w:r w:rsidR="000F13A9">
            <w:br w:type="page"/>
          </w:r>
        </w:p>
        <w:p w14:paraId="35571795" w14:textId="77777777" w:rsidR="00310AE6" w:rsidRPr="00310AE6" w:rsidRDefault="00310AE6" w:rsidP="00310AE6">
          <w:pPr>
            <w:spacing w:after="0" w:line="240" w:lineRule="auto"/>
            <w:rPr>
              <w:color w:val="253356" w:themeColor="accent1" w:themeShade="80"/>
              <w:sz w:val="24"/>
              <w:szCs w:val="24"/>
              <w:lang w:val="nl-BE"/>
            </w:rPr>
          </w:pPr>
        </w:p>
        <w:p w14:paraId="75EBEFE6" w14:textId="297BC0D7" w:rsidR="00432D07" w:rsidRPr="00310AE6" w:rsidRDefault="00310AE6" w:rsidP="00310AE6">
          <w:pPr>
            <w:pStyle w:val="Subtitle"/>
            <w:spacing w:before="0" w:line="240" w:lineRule="auto"/>
            <w:rPr>
              <w:color w:val="253356" w:themeColor="accent1" w:themeShade="80"/>
              <w:szCs w:val="24"/>
              <w:lang w:val="nl-BE"/>
            </w:rPr>
          </w:pPr>
          <w:r w:rsidRPr="00310AE6">
            <w:rPr>
              <w:color w:val="253356" w:themeColor="accent1" w:themeShade="80"/>
              <w:szCs w:val="24"/>
              <w:lang w:val="nl-BE"/>
            </w:rPr>
            <w:t xml:space="preserve">1. </w:t>
          </w:r>
          <w:r w:rsidR="00A372CD" w:rsidRPr="00310AE6">
            <w:rPr>
              <w:color w:val="253356" w:themeColor="accent1" w:themeShade="80"/>
              <w:szCs w:val="24"/>
              <w:lang w:val="nl-BE"/>
            </w:rPr>
            <w:t xml:space="preserve">DAGORDE &amp; AGENDAPUNTEN BOC 08 </w:t>
          </w:r>
        </w:p>
        <w:p w14:paraId="1B5F0309" w14:textId="77777777" w:rsidR="00310AE6" w:rsidRPr="00310AE6" w:rsidRDefault="00310AE6" w:rsidP="00310AE6">
          <w:pPr>
            <w:spacing w:after="0" w:line="240" w:lineRule="auto"/>
            <w:rPr>
              <w:sz w:val="24"/>
              <w:szCs w:val="24"/>
              <w:lang w:val="nl-BE"/>
            </w:rPr>
          </w:pPr>
        </w:p>
        <w:tbl>
          <w:tblPr>
            <w:tblW w:w="10762" w:type="dxa"/>
            <w:tblCellMar>
              <w:left w:w="0" w:type="dxa"/>
              <w:right w:w="0" w:type="dxa"/>
            </w:tblCellMar>
            <w:tblLook w:val="04A0" w:firstRow="1" w:lastRow="0" w:firstColumn="1" w:lastColumn="0" w:noHBand="0" w:noVBand="1"/>
          </w:tblPr>
          <w:tblGrid>
            <w:gridCol w:w="1124"/>
            <w:gridCol w:w="4819"/>
            <w:gridCol w:w="4819"/>
          </w:tblGrid>
          <w:tr w:rsidR="00926859" w:rsidRPr="00643547" w14:paraId="77F96C4C"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F9AF975" w14:textId="77777777" w:rsidR="00926859" w:rsidRPr="00D373F2" w:rsidRDefault="00926859"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1 - 2</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760E1AF"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Dagorde &amp; Bijlage A</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1ABECACC" w14:textId="77777777" w:rsidR="00926859" w:rsidRPr="00D373F2" w:rsidRDefault="00926859" w:rsidP="00D373F2">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Ordre du jour &amp; Annexe A</w:t>
                </w:r>
              </w:p>
            </w:tc>
          </w:tr>
          <w:tr w:rsidR="00926859" w:rsidRPr="00D373F2" w14:paraId="229CA313"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6BC9E77" w14:textId="77777777" w:rsidR="00926859" w:rsidRPr="00D373F2" w:rsidRDefault="00926859"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3</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7D1802A2"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Goedkeuring voorgaande verslag + RIO</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1D2A0507"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Approbation rapport précédent + RIO</w:t>
                </w:r>
              </w:p>
            </w:tc>
          </w:tr>
          <w:tr w:rsidR="00926859" w:rsidRPr="00D373F2" w14:paraId="6DC2E4FF"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6E28CBC4" w14:textId="77777777" w:rsidR="00926859" w:rsidRPr="00D373F2" w:rsidRDefault="00926859"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4</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2E1E236D"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Aanwezigheidslijst</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5541E4F0"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Liste de Présence</w:t>
                </w:r>
              </w:p>
            </w:tc>
          </w:tr>
          <w:tr w:rsidR="00926859" w:rsidRPr="00D373F2" w14:paraId="793B2221"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68D7F7BB" w14:textId="77777777" w:rsidR="00926859" w:rsidRPr="00D373F2" w:rsidRDefault="00926859"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5</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4047ACC1"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Toekomend &amp; vertrekkend personeel</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18BB5091"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Personnel entrant et sortant</w:t>
                </w:r>
              </w:p>
            </w:tc>
          </w:tr>
          <w:tr w:rsidR="00926859" w:rsidRPr="00643547" w14:paraId="572A5485"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6C993CE7" w14:textId="77777777" w:rsidR="00926859" w:rsidRPr="00D373F2" w:rsidRDefault="00926859"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6</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4DC25FEE" w14:textId="06BE69F0"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Gastspreker</w:t>
                </w:r>
                <w:r w:rsidR="000E20C0">
                  <w:rPr>
                    <w:rFonts w:eastAsia="Arial" w:cstheme="minorHAnsi"/>
                    <w:color w:val="auto"/>
                    <w:kern w:val="24"/>
                    <w:sz w:val="24"/>
                    <w:szCs w:val="24"/>
                    <w:lang w:val="nl-BE" w:eastAsia="nl-BE"/>
                  </w:rPr>
                  <w:t>: MTE</w:t>
                </w:r>
                <w:r w:rsidR="0026361A">
                  <w:rPr>
                    <w:rFonts w:eastAsia="Arial" w:cstheme="minorHAnsi"/>
                    <w:color w:val="auto"/>
                    <w:kern w:val="24"/>
                    <w:sz w:val="24"/>
                    <w:szCs w:val="24"/>
                    <w:lang w:val="nl-BE" w:eastAsia="nl-BE"/>
                  </w:rPr>
                  <w:t xml:space="preserve"> BHG – Ant Evere</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4E70A99" w14:textId="5BCFB275" w:rsidR="00926859" w:rsidRPr="0026361A" w:rsidRDefault="00926859" w:rsidP="00D373F2">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Orateur invité</w:t>
                </w:r>
                <w:r w:rsidR="0026361A">
                  <w:rPr>
                    <w:rFonts w:eastAsia="Arial" w:cstheme="minorHAnsi"/>
                    <w:color w:val="auto"/>
                    <w:kern w:val="24"/>
                    <w:sz w:val="24"/>
                    <w:szCs w:val="24"/>
                    <w:lang w:val="fr-BE" w:eastAsia="nl-BE"/>
                  </w:rPr>
                  <w:t> : UTE RBC – Ant Evere</w:t>
                </w:r>
              </w:p>
            </w:tc>
          </w:tr>
          <w:tr w:rsidR="00926859" w:rsidRPr="00D373F2" w14:paraId="5E56426A"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0DF95107" w14:textId="77777777" w:rsidR="00926859" w:rsidRPr="00D373F2" w:rsidRDefault="00926859"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7</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0A643CC"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Inplaatsstelling personeel</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7583C32C"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Installation du personnel</w:t>
                </w:r>
              </w:p>
            </w:tc>
          </w:tr>
          <w:tr w:rsidR="00926859" w:rsidRPr="00D373F2" w14:paraId="34FD7217"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2E3EB2D4" w14:textId="77777777" w:rsidR="00926859" w:rsidRPr="00D373F2" w:rsidRDefault="00926859"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8</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65F2C15"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PsySoc@Work</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7C2AFCE3"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PsySoc@Work</w:t>
                </w:r>
              </w:p>
            </w:tc>
          </w:tr>
          <w:tr w:rsidR="00926859" w:rsidRPr="00D373F2" w14:paraId="09E75897"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7A0EB8AA" w14:textId="77777777" w:rsidR="00926859" w:rsidRPr="00D373F2" w:rsidRDefault="00926859"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9</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21CF4992" w14:textId="652EF085"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Overzicht RTECH Trim 0</w:t>
                </w:r>
                <w:r w:rsidR="00085754">
                  <w:rPr>
                    <w:rFonts w:eastAsia="Arial" w:cstheme="minorHAnsi"/>
                    <w:color w:val="auto"/>
                    <w:kern w:val="24"/>
                    <w:sz w:val="24"/>
                    <w:szCs w:val="24"/>
                    <w:lang w:val="nl-BE" w:eastAsia="nl-BE"/>
                  </w:rPr>
                  <w:t>2</w:t>
                </w:r>
                <w:r w:rsidRPr="00D373F2">
                  <w:rPr>
                    <w:rFonts w:eastAsia="Arial" w:cstheme="minorHAnsi"/>
                    <w:color w:val="auto"/>
                    <w:kern w:val="24"/>
                    <w:sz w:val="24"/>
                    <w:szCs w:val="24"/>
                    <w:lang w:val="nl-BE" w:eastAsia="nl-BE"/>
                  </w:rPr>
                  <w:t xml:space="preserve"> / 2026</w:t>
                </w:r>
              </w:p>
            </w:tc>
            <w:tc>
              <w:tcPr>
                <w:tcW w:w="4819"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28462A9A"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Aperçu RTECH Trim 01 / 2026</w:t>
                </w:r>
              </w:p>
            </w:tc>
          </w:tr>
          <w:tr w:rsidR="00926859" w:rsidRPr="00D373F2" w14:paraId="098BC385"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0B3E496A" w14:textId="77777777" w:rsidR="00926859" w:rsidRPr="00D373F2" w:rsidRDefault="00926859"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10</w:t>
                </w:r>
              </w:p>
            </w:tc>
            <w:tc>
              <w:tcPr>
                <w:tcW w:w="4819"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6F930F98"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Rubriek vattingsvragen</w:t>
                </w:r>
              </w:p>
            </w:tc>
            <w:tc>
              <w:tcPr>
                <w:tcW w:w="4819"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77CA1AE0" w14:textId="77777777" w:rsidR="00926859" w:rsidRPr="00D373F2" w:rsidRDefault="00926859"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Rubrique questions récapitulatives</w:t>
                </w:r>
              </w:p>
            </w:tc>
          </w:tr>
          <w:tr w:rsidR="00085754" w:rsidRPr="00D373F2" w14:paraId="6B8E0E73"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tcPr>
              <w:p w14:paraId="3D8A39BF" w14:textId="644A6342" w:rsidR="00085754" w:rsidRPr="00D373F2" w:rsidRDefault="00085754" w:rsidP="00085754">
                <w:pPr>
                  <w:spacing w:after="0" w:line="240" w:lineRule="auto"/>
                  <w:jc w:val="center"/>
                  <w:rPr>
                    <w:rFonts w:eastAsia="Arial" w:cstheme="minorHAnsi"/>
                    <w:color w:val="auto"/>
                    <w:kern w:val="24"/>
                    <w:sz w:val="24"/>
                    <w:szCs w:val="24"/>
                    <w:lang w:val="nl-BE" w:eastAsia="nl-BE"/>
                  </w:rPr>
                </w:pPr>
                <w:r w:rsidRPr="00D373F2">
                  <w:rPr>
                    <w:rFonts w:eastAsia="Arial" w:cstheme="minorHAnsi"/>
                    <w:color w:val="auto"/>
                    <w:kern w:val="24"/>
                    <w:sz w:val="24"/>
                    <w:szCs w:val="24"/>
                    <w:lang w:val="nl-BE" w:eastAsia="nl-BE"/>
                  </w:rPr>
                  <w:t>09-08-VM-06</w:t>
                </w:r>
              </w:p>
            </w:tc>
            <w:tc>
              <w:tcPr>
                <w:tcW w:w="4819"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tcPr>
              <w:p w14:paraId="7AD63929" w14:textId="0BF79253" w:rsidR="00085754" w:rsidRPr="00D373F2" w:rsidRDefault="00085754" w:rsidP="00085754">
                <w:pPr>
                  <w:spacing w:after="0" w:line="240" w:lineRule="auto"/>
                  <w:rPr>
                    <w:rFonts w:eastAsia="Arial" w:cstheme="minorHAnsi"/>
                    <w:color w:val="auto"/>
                    <w:kern w:val="24"/>
                    <w:sz w:val="24"/>
                    <w:szCs w:val="24"/>
                    <w:lang w:val="fr-BE" w:eastAsia="nl-BE"/>
                  </w:rPr>
                </w:pPr>
                <w:r w:rsidRPr="00D373F2">
                  <w:rPr>
                    <w:rFonts w:eastAsia="Arial" w:cstheme="minorHAnsi"/>
                    <w:color w:val="auto"/>
                    <w:kern w:val="24"/>
                    <w:sz w:val="24"/>
                    <w:szCs w:val="24"/>
                    <w:lang w:val="nl-BE" w:eastAsia="nl-BE"/>
                  </w:rPr>
                  <w:t>Intern Noodplan KKE. Update Trim 0</w:t>
                </w:r>
                <w:r>
                  <w:rPr>
                    <w:rFonts w:eastAsia="Arial" w:cstheme="minorHAnsi"/>
                    <w:color w:val="auto"/>
                    <w:kern w:val="24"/>
                    <w:sz w:val="24"/>
                    <w:szCs w:val="24"/>
                    <w:lang w:val="nl-BE" w:eastAsia="nl-BE"/>
                  </w:rPr>
                  <w:t>1</w:t>
                </w:r>
                <w:r w:rsidRPr="00D373F2">
                  <w:rPr>
                    <w:rFonts w:eastAsia="Arial" w:cstheme="minorHAnsi"/>
                    <w:color w:val="auto"/>
                    <w:kern w:val="24"/>
                    <w:sz w:val="24"/>
                    <w:szCs w:val="24"/>
                    <w:lang w:val="nl-BE" w:eastAsia="nl-BE"/>
                  </w:rPr>
                  <w:t>/202</w:t>
                </w:r>
                <w:r>
                  <w:rPr>
                    <w:rFonts w:eastAsia="Arial" w:cstheme="minorHAnsi"/>
                    <w:color w:val="auto"/>
                    <w:kern w:val="24"/>
                    <w:sz w:val="24"/>
                    <w:szCs w:val="24"/>
                    <w:lang w:val="nl-BE" w:eastAsia="nl-BE"/>
                  </w:rPr>
                  <w:t>6</w:t>
                </w:r>
                <w:r w:rsidRPr="00D373F2">
                  <w:rPr>
                    <w:rFonts w:eastAsia="Arial" w:cstheme="minorHAnsi"/>
                    <w:color w:val="auto"/>
                    <w:kern w:val="24"/>
                    <w:sz w:val="24"/>
                    <w:szCs w:val="24"/>
                    <w:lang w:val="nl-BE" w:eastAsia="nl-BE"/>
                  </w:rPr>
                  <w:t>.</w:t>
                </w:r>
              </w:p>
            </w:tc>
            <w:tc>
              <w:tcPr>
                <w:tcW w:w="4819"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tcPr>
              <w:p w14:paraId="075BE5DD" w14:textId="693134C4" w:rsidR="00085754" w:rsidRPr="00D373F2" w:rsidRDefault="00085754" w:rsidP="00085754">
                <w:pPr>
                  <w:spacing w:after="0" w:line="240" w:lineRule="auto"/>
                  <w:rPr>
                    <w:rFonts w:eastAsia="Arial" w:cstheme="minorHAnsi"/>
                    <w:color w:val="auto"/>
                    <w:kern w:val="24"/>
                    <w:sz w:val="24"/>
                    <w:szCs w:val="24"/>
                    <w:lang w:val="fr-BE" w:eastAsia="nl-BE"/>
                  </w:rPr>
                </w:pPr>
                <w:r w:rsidRPr="00D373F2">
                  <w:rPr>
                    <w:rFonts w:eastAsia="Arial" w:cstheme="minorHAnsi"/>
                    <w:color w:val="auto"/>
                    <w:kern w:val="24"/>
                    <w:sz w:val="24"/>
                    <w:szCs w:val="24"/>
                    <w:lang w:val="fr-BE" w:eastAsia="nl-BE"/>
                  </w:rPr>
                  <w:t>Plan d'urgence interne du QRE. Mise à jour Trim 0</w:t>
                </w:r>
                <w:r w:rsidR="00811045">
                  <w:rPr>
                    <w:rFonts w:eastAsia="Arial" w:cstheme="minorHAnsi"/>
                    <w:color w:val="auto"/>
                    <w:kern w:val="24"/>
                    <w:sz w:val="24"/>
                    <w:szCs w:val="24"/>
                    <w:lang w:val="fr-BE" w:eastAsia="nl-BE"/>
                  </w:rPr>
                  <w:t>1</w:t>
                </w:r>
                <w:r w:rsidRPr="00D373F2">
                  <w:rPr>
                    <w:rFonts w:eastAsia="Arial" w:cstheme="minorHAnsi"/>
                    <w:color w:val="auto"/>
                    <w:kern w:val="24"/>
                    <w:sz w:val="24"/>
                    <w:szCs w:val="24"/>
                    <w:lang w:val="fr-BE" w:eastAsia="nl-BE"/>
                  </w:rPr>
                  <w:t>/202</w:t>
                </w:r>
                <w:r w:rsidR="00811045">
                  <w:rPr>
                    <w:rFonts w:eastAsia="Arial" w:cstheme="minorHAnsi"/>
                    <w:color w:val="auto"/>
                    <w:kern w:val="24"/>
                    <w:sz w:val="24"/>
                    <w:szCs w:val="24"/>
                    <w:lang w:val="fr-BE" w:eastAsia="nl-BE"/>
                  </w:rPr>
                  <w:t>6</w:t>
                </w:r>
                <w:r w:rsidRPr="00D373F2">
                  <w:rPr>
                    <w:rFonts w:eastAsia="Arial" w:cstheme="minorHAnsi"/>
                    <w:color w:val="auto"/>
                    <w:kern w:val="24"/>
                    <w:sz w:val="24"/>
                    <w:szCs w:val="24"/>
                    <w:lang w:val="fr-BE" w:eastAsia="nl-BE"/>
                  </w:rPr>
                  <w:t>.</w:t>
                </w:r>
              </w:p>
            </w:tc>
          </w:tr>
          <w:tr w:rsidR="00811045" w:rsidRPr="00643547" w14:paraId="6556AEDA" w14:textId="77777777" w:rsidTr="00811045">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tcPr>
              <w:p w14:paraId="51D88DFF" w14:textId="61F30CD0" w:rsidR="00811045" w:rsidRPr="00D373F2" w:rsidRDefault="00811045" w:rsidP="00811045">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22-08-VM-07</w:t>
                </w:r>
              </w:p>
            </w:tc>
            <w:tc>
              <w:tcPr>
                <w:tcW w:w="4819"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tcPr>
              <w:p w14:paraId="7BCC50D1" w14:textId="443F8285" w:rsidR="00811045" w:rsidRPr="00D373F2" w:rsidRDefault="00811045" w:rsidP="00811045">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INP: stand van zaken: inspectie brandbestrijdingsmiddelen</w:t>
                </w:r>
              </w:p>
            </w:tc>
            <w:tc>
              <w:tcPr>
                <w:tcW w:w="4819"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tcPr>
              <w:p w14:paraId="68455251" w14:textId="4386853D" w:rsidR="00811045" w:rsidRPr="00811045" w:rsidRDefault="00811045" w:rsidP="00811045">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 xml:space="preserve">NIP : état des lieux : inspection </w:t>
                </w:r>
                <w:r w:rsidR="00B7775F">
                  <w:rPr>
                    <w:rFonts w:eastAsia="Arial" w:cstheme="minorHAnsi"/>
                    <w:color w:val="auto"/>
                    <w:kern w:val="24"/>
                    <w:sz w:val="24"/>
                    <w:szCs w:val="24"/>
                    <w:lang w:val="fr-BE" w:eastAsia="nl-BE"/>
                  </w:rPr>
                  <w:t xml:space="preserve">du </w:t>
                </w:r>
                <w:r w:rsidRPr="00D373F2">
                  <w:rPr>
                    <w:rFonts w:eastAsia="Arial" w:cstheme="minorHAnsi"/>
                    <w:color w:val="auto"/>
                    <w:kern w:val="24"/>
                    <w:sz w:val="24"/>
                    <w:szCs w:val="24"/>
                    <w:lang w:val="fr-BE" w:eastAsia="nl-BE"/>
                  </w:rPr>
                  <w:t>matériel de lutte contre l'incendie</w:t>
                </w:r>
              </w:p>
            </w:tc>
          </w:tr>
          <w:tr w:rsidR="00811045" w:rsidRPr="00D373F2" w14:paraId="4C7DE256" w14:textId="77777777" w:rsidTr="00085754">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tcPr>
              <w:p w14:paraId="497ED376" w14:textId="2CA45037" w:rsidR="00811045" w:rsidRPr="00D373F2" w:rsidRDefault="00811045" w:rsidP="00811045">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26-08-MM-01</w:t>
                </w:r>
              </w:p>
            </w:tc>
            <w:tc>
              <w:tcPr>
                <w:tcW w:w="4819"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tcPr>
              <w:p w14:paraId="21832FC9" w14:textId="3F5AF50D" w:rsidR="00811045" w:rsidRPr="00D373F2" w:rsidRDefault="00811045" w:rsidP="00811045">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20250626_IU_25-00078688-Functiefiches</w:t>
                </w:r>
                <w:r w:rsidR="00B7775F">
                  <w:rPr>
                    <w:rFonts w:eastAsia="Arial" w:cstheme="minorHAnsi"/>
                    <w:color w:val="auto"/>
                    <w:kern w:val="24"/>
                    <w:sz w:val="24"/>
                    <w:szCs w:val="24"/>
                    <w:lang w:val="fr-BE" w:eastAsia="nl-BE"/>
                  </w:rPr>
                  <w:t>_</w:t>
                </w:r>
                <w:r w:rsidRPr="00D373F2">
                  <w:rPr>
                    <w:rFonts w:eastAsia="Arial" w:cstheme="minorHAnsi"/>
                    <w:color w:val="auto"/>
                    <w:kern w:val="24"/>
                    <w:sz w:val="24"/>
                    <w:szCs w:val="24"/>
                    <w:lang w:val="fr-BE" w:eastAsia="nl-BE"/>
                  </w:rPr>
                  <w:t>de</w:t>
                </w:r>
                <w:r w:rsidR="00B7775F">
                  <w:rPr>
                    <w:rFonts w:eastAsia="Arial" w:cstheme="minorHAnsi"/>
                    <w:color w:val="auto"/>
                    <w:kern w:val="24"/>
                    <w:sz w:val="24"/>
                    <w:szCs w:val="24"/>
                    <w:lang w:val="fr-BE" w:eastAsia="nl-BE"/>
                  </w:rPr>
                  <w:t>_</w:t>
                </w:r>
                <w:r w:rsidRPr="00D373F2">
                  <w:rPr>
                    <w:rFonts w:eastAsia="Arial" w:cstheme="minorHAnsi"/>
                    <w:color w:val="auto"/>
                    <w:kern w:val="24"/>
                    <w:sz w:val="24"/>
                    <w:szCs w:val="24"/>
                    <w:lang w:val="fr-BE" w:eastAsia="nl-BE"/>
                  </w:rPr>
                  <w:t>fonction</w:t>
                </w:r>
              </w:p>
            </w:tc>
            <w:tc>
              <w:tcPr>
                <w:tcW w:w="4819"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tcPr>
              <w:p w14:paraId="40CCE44C" w14:textId="1AE5E7EB" w:rsidR="00811045" w:rsidRPr="00D373F2" w:rsidRDefault="00811045" w:rsidP="00811045">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20250626_IU_25-00078688-Functiefiches_de_fonction</w:t>
                </w:r>
              </w:p>
            </w:tc>
          </w:tr>
          <w:tr w:rsidR="00811045" w:rsidRPr="00D373F2" w14:paraId="2899F17E"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34E2E488" w14:textId="77777777" w:rsidR="00811045" w:rsidRPr="00D373F2" w:rsidRDefault="00811045" w:rsidP="00811045">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26-08-MM-02</w:t>
                </w:r>
              </w:p>
            </w:tc>
            <w:tc>
              <w:tcPr>
                <w:tcW w:w="4819"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7F660414" w14:textId="77777777" w:rsidR="00811045" w:rsidRPr="00D373F2" w:rsidRDefault="00811045" w:rsidP="00811045">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Bereikbaarheid van het KKE</w:t>
                </w:r>
              </w:p>
            </w:tc>
            <w:tc>
              <w:tcPr>
                <w:tcW w:w="4819"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07B768D5" w14:textId="77777777" w:rsidR="00811045" w:rsidRPr="00D373F2" w:rsidRDefault="00811045" w:rsidP="00811045">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Accessibilité du QRE</w:t>
                </w:r>
              </w:p>
            </w:tc>
          </w:tr>
          <w:tr w:rsidR="00811045" w:rsidRPr="00D373F2" w14:paraId="65046331"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34D22A0B" w14:textId="77777777" w:rsidR="00811045" w:rsidRPr="00D373F2" w:rsidRDefault="00811045" w:rsidP="00811045">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11</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7DA3B578" w14:textId="77777777" w:rsidR="00811045" w:rsidRPr="00D373F2" w:rsidRDefault="00811045" w:rsidP="00811045">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Rubriek LDPBW</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0C75B5C2" w14:textId="77777777" w:rsidR="00811045" w:rsidRPr="00D373F2" w:rsidRDefault="00811045" w:rsidP="00811045">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Rubrique SLPPT</w:t>
                </w:r>
              </w:p>
            </w:tc>
          </w:tr>
          <w:tr w:rsidR="008F675F" w:rsidRPr="00643547" w14:paraId="5CCDB927"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tcPr>
              <w:p w14:paraId="6BDA0412" w14:textId="180F8A4F" w:rsidR="008F675F" w:rsidRPr="00D373F2" w:rsidRDefault="008F675F" w:rsidP="008F675F">
                <w:pPr>
                  <w:spacing w:after="0" w:line="240" w:lineRule="auto"/>
                  <w:jc w:val="center"/>
                  <w:rPr>
                    <w:rFonts w:eastAsia="Arial" w:cstheme="minorHAnsi"/>
                    <w:color w:val="auto"/>
                    <w:kern w:val="24"/>
                    <w:sz w:val="24"/>
                    <w:szCs w:val="24"/>
                    <w:lang w:val="nl-BE" w:eastAsia="nl-BE"/>
                  </w:rPr>
                </w:pPr>
                <w:r w:rsidRPr="00D373F2">
                  <w:rPr>
                    <w:rFonts w:eastAsia="Arial" w:cstheme="minorHAnsi"/>
                    <w:color w:val="auto"/>
                    <w:kern w:val="24"/>
                    <w:sz w:val="24"/>
                    <w:szCs w:val="24"/>
                    <w:lang w:val="nl-BE" w:eastAsia="nl-BE"/>
                  </w:rPr>
                  <w:t>17-08-OM-07</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tcPr>
              <w:p w14:paraId="25DB2312" w14:textId="2739C61A" w:rsidR="008F675F" w:rsidRPr="00D373F2" w:rsidRDefault="008F675F" w:rsidP="008F675F">
                <w:pPr>
                  <w:spacing w:after="0" w:line="240" w:lineRule="auto"/>
                  <w:rPr>
                    <w:rFonts w:eastAsia="Arial" w:cstheme="minorHAnsi"/>
                    <w:color w:val="auto"/>
                    <w:kern w:val="24"/>
                    <w:sz w:val="24"/>
                    <w:szCs w:val="24"/>
                    <w:lang w:val="nl-BE" w:eastAsia="nl-BE"/>
                  </w:rPr>
                </w:pPr>
                <w:r w:rsidRPr="00D373F2">
                  <w:rPr>
                    <w:rFonts w:eastAsia="Arial" w:cstheme="minorHAnsi"/>
                    <w:color w:val="auto"/>
                    <w:kern w:val="24"/>
                    <w:sz w:val="24"/>
                    <w:szCs w:val="24"/>
                    <w:lang w:val="nl-BE" w:eastAsia="nl-BE"/>
                  </w:rPr>
                  <w:t>Uitgevoerde RA: overleg, adviezen en goedkeuring door BOC</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tcPr>
              <w:p w14:paraId="62DD3F2E" w14:textId="6E719F45" w:rsidR="008F675F" w:rsidRPr="00D373F2" w:rsidRDefault="008F675F" w:rsidP="008F675F">
                <w:pPr>
                  <w:spacing w:after="0" w:line="240" w:lineRule="auto"/>
                  <w:rPr>
                    <w:rFonts w:eastAsia="Arial" w:cstheme="minorHAnsi"/>
                    <w:color w:val="auto"/>
                    <w:kern w:val="24"/>
                    <w:sz w:val="24"/>
                    <w:szCs w:val="24"/>
                    <w:lang w:val="fr-BE" w:eastAsia="nl-BE"/>
                  </w:rPr>
                </w:pPr>
                <w:r w:rsidRPr="00D373F2">
                  <w:rPr>
                    <w:rFonts w:eastAsia="Arial" w:cstheme="minorHAnsi"/>
                    <w:color w:val="auto"/>
                    <w:kern w:val="24"/>
                    <w:sz w:val="24"/>
                    <w:szCs w:val="24"/>
                    <w:lang w:val="fr-BE" w:eastAsia="nl-BE"/>
                  </w:rPr>
                  <w:t>AR réalisées : consultation, avis et approbation par le CCB</w:t>
                </w:r>
              </w:p>
            </w:tc>
          </w:tr>
          <w:tr w:rsidR="008F675F" w:rsidRPr="00643547" w14:paraId="0EBBB375"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745E426A" w14:textId="77777777" w:rsidR="008F675F" w:rsidRPr="00D373F2" w:rsidRDefault="008F675F" w:rsidP="008F675F">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22-08-OM-02</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5F26C0C3" w14:textId="3B178324" w:rsidR="008F675F" w:rsidRPr="00D373F2" w:rsidRDefault="008F675F" w:rsidP="008F675F">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Driemaandelijks verslag LDPBW 08 van Trim 0</w:t>
                </w:r>
                <w:r>
                  <w:rPr>
                    <w:rFonts w:eastAsia="Arial" w:cstheme="minorHAnsi"/>
                    <w:color w:val="auto"/>
                    <w:kern w:val="24"/>
                    <w:sz w:val="24"/>
                    <w:szCs w:val="24"/>
                    <w:lang w:val="nl-BE" w:eastAsia="nl-BE"/>
                  </w:rPr>
                  <w:t>1</w:t>
                </w:r>
                <w:r w:rsidRPr="00D373F2">
                  <w:rPr>
                    <w:rFonts w:eastAsia="Arial" w:cstheme="minorHAnsi"/>
                    <w:color w:val="auto"/>
                    <w:kern w:val="24"/>
                    <w:sz w:val="24"/>
                    <w:szCs w:val="24"/>
                    <w:lang w:val="nl-BE" w:eastAsia="nl-BE"/>
                  </w:rPr>
                  <w:t>/202</w:t>
                </w:r>
                <w:r>
                  <w:rPr>
                    <w:rFonts w:eastAsia="Arial" w:cstheme="minorHAnsi"/>
                    <w:color w:val="auto"/>
                    <w:kern w:val="24"/>
                    <w:sz w:val="24"/>
                    <w:szCs w:val="24"/>
                    <w:lang w:val="nl-BE" w:eastAsia="nl-BE"/>
                  </w:rPr>
                  <w:t>6</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6CBDD42D" w14:textId="6D69E285" w:rsidR="008F675F" w:rsidRPr="00D373F2" w:rsidRDefault="008F675F" w:rsidP="008F675F">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 xml:space="preserve">Rapport trimestriel SLPPT 08 du Trim </w:t>
                </w:r>
                <w:r>
                  <w:rPr>
                    <w:rFonts w:eastAsia="Arial" w:cstheme="minorHAnsi"/>
                    <w:color w:val="auto"/>
                    <w:kern w:val="24"/>
                    <w:sz w:val="24"/>
                    <w:szCs w:val="24"/>
                    <w:lang w:val="fr-BE" w:eastAsia="nl-BE"/>
                  </w:rPr>
                  <w:t>01</w:t>
                </w:r>
                <w:r w:rsidRPr="00D373F2">
                  <w:rPr>
                    <w:rFonts w:eastAsia="Arial" w:cstheme="minorHAnsi"/>
                    <w:color w:val="auto"/>
                    <w:kern w:val="24"/>
                    <w:sz w:val="24"/>
                    <w:szCs w:val="24"/>
                    <w:lang w:val="fr-BE" w:eastAsia="nl-BE"/>
                  </w:rPr>
                  <w:t>/202</w:t>
                </w:r>
                <w:r>
                  <w:rPr>
                    <w:rFonts w:eastAsia="Arial" w:cstheme="minorHAnsi"/>
                    <w:color w:val="auto"/>
                    <w:kern w:val="24"/>
                    <w:sz w:val="24"/>
                    <w:szCs w:val="24"/>
                    <w:lang w:val="fr-BE" w:eastAsia="nl-BE"/>
                  </w:rPr>
                  <w:t>6</w:t>
                </w:r>
              </w:p>
            </w:tc>
          </w:tr>
          <w:tr w:rsidR="008F675F" w:rsidRPr="00D373F2" w14:paraId="7C8C3007"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51E04CCB" w14:textId="77777777" w:rsidR="008F675F" w:rsidRPr="00D373F2" w:rsidRDefault="008F675F" w:rsidP="008F675F">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22-08-OM-03</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24EEF7EA" w14:textId="2793EA49" w:rsidR="008F675F" w:rsidRPr="00D373F2" w:rsidRDefault="008F675F" w:rsidP="008F675F">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Arbeidsongevallen Trim 0</w:t>
                </w:r>
                <w:r>
                  <w:rPr>
                    <w:rFonts w:eastAsia="Arial" w:cstheme="minorHAnsi"/>
                    <w:color w:val="auto"/>
                    <w:kern w:val="24"/>
                    <w:sz w:val="24"/>
                    <w:szCs w:val="24"/>
                    <w:lang w:val="fr-BE" w:eastAsia="nl-BE"/>
                  </w:rPr>
                  <w:t>1</w:t>
                </w:r>
                <w:r w:rsidRPr="00D373F2">
                  <w:rPr>
                    <w:rFonts w:eastAsia="Arial" w:cstheme="minorHAnsi"/>
                    <w:color w:val="auto"/>
                    <w:kern w:val="24"/>
                    <w:sz w:val="24"/>
                    <w:szCs w:val="24"/>
                    <w:lang w:val="fr-BE" w:eastAsia="nl-BE"/>
                  </w:rPr>
                  <w:t>/202</w:t>
                </w:r>
                <w:r>
                  <w:rPr>
                    <w:rFonts w:eastAsia="Arial" w:cstheme="minorHAnsi"/>
                    <w:color w:val="auto"/>
                    <w:kern w:val="24"/>
                    <w:sz w:val="24"/>
                    <w:szCs w:val="24"/>
                    <w:lang w:val="fr-BE" w:eastAsia="nl-BE"/>
                  </w:rPr>
                  <w:t>6</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7EA9A29F" w14:textId="541D0AB2" w:rsidR="008F675F" w:rsidRPr="00D373F2" w:rsidRDefault="008F675F" w:rsidP="008F675F">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Accidents du travail Trim 0</w:t>
                </w:r>
                <w:r>
                  <w:rPr>
                    <w:rFonts w:eastAsia="Arial" w:cstheme="minorHAnsi"/>
                    <w:color w:val="auto"/>
                    <w:kern w:val="24"/>
                    <w:sz w:val="24"/>
                    <w:szCs w:val="24"/>
                    <w:lang w:val="fr-BE" w:eastAsia="nl-BE"/>
                  </w:rPr>
                  <w:t>1</w:t>
                </w:r>
                <w:r w:rsidRPr="00D373F2">
                  <w:rPr>
                    <w:rFonts w:eastAsia="Arial" w:cstheme="minorHAnsi"/>
                    <w:color w:val="auto"/>
                    <w:kern w:val="24"/>
                    <w:sz w:val="24"/>
                    <w:szCs w:val="24"/>
                    <w:lang w:val="fr-BE" w:eastAsia="nl-BE"/>
                  </w:rPr>
                  <w:t>/202</w:t>
                </w:r>
                <w:r>
                  <w:rPr>
                    <w:rFonts w:eastAsia="Arial" w:cstheme="minorHAnsi"/>
                    <w:color w:val="auto"/>
                    <w:kern w:val="24"/>
                    <w:sz w:val="24"/>
                    <w:szCs w:val="24"/>
                    <w:lang w:val="fr-BE" w:eastAsia="nl-BE"/>
                  </w:rPr>
                  <w:t>6</w:t>
                </w:r>
              </w:p>
            </w:tc>
          </w:tr>
          <w:tr w:rsidR="008F675F" w:rsidRPr="00643547" w14:paraId="78E596D2"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291B67FE" w14:textId="77777777" w:rsidR="008F675F" w:rsidRPr="00D373F2" w:rsidRDefault="008F675F" w:rsidP="008F675F">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22-08-OM-04</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1B714109" w14:textId="77777777" w:rsidR="008F675F" w:rsidRPr="00D373F2" w:rsidRDefault="008F675F" w:rsidP="008F675F">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Presentatie LPP 2026 van de eenheden van de KwGp 08</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62D8ADDD" w14:textId="77777777" w:rsidR="008F675F" w:rsidRPr="00D373F2" w:rsidRDefault="008F675F" w:rsidP="008F675F">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Présentation LPP 2026 des unités du groupe de quartier 08</w:t>
                </w:r>
              </w:p>
            </w:tc>
          </w:tr>
          <w:tr w:rsidR="008F675F" w:rsidRPr="00643547" w14:paraId="6C4841C9"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1AD7FF7C" w14:textId="77777777" w:rsidR="008F675F" w:rsidRPr="00D373F2" w:rsidRDefault="008F675F" w:rsidP="008F675F">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22-08-OM-05</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6B710200" w14:textId="77777777" w:rsidR="008F675F" w:rsidRPr="00D373F2" w:rsidRDefault="008F675F" w:rsidP="008F675F">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Jaarlijkse rondgangen van de werkplaatsen KKE (planning 26)</w:t>
                </w:r>
              </w:p>
            </w:tc>
            <w:tc>
              <w:tcPr>
                <w:tcW w:w="4819"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69669E8D" w14:textId="77777777" w:rsidR="008F675F" w:rsidRPr="00D373F2" w:rsidRDefault="008F675F" w:rsidP="008F675F">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Visites annuelles des ateliers du QRE (planning 26)</w:t>
                </w:r>
              </w:p>
            </w:tc>
          </w:tr>
          <w:tr w:rsidR="008F675F" w:rsidRPr="00D373F2" w14:paraId="006074D6"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6BAEB4F1" w14:textId="77777777" w:rsidR="008F675F" w:rsidRPr="00D373F2" w:rsidRDefault="008F675F" w:rsidP="008F675F">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12</w:t>
                </w:r>
              </w:p>
            </w:tc>
            <w:tc>
              <w:tcPr>
                <w:tcW w:w="4819"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28607325" w14:textId="77777777" w:rsidR="008F675F" w:rsidRPr="00D373F2" w:rsidRDefault="008F675F" w:rsidP="008F675F">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Rubriek AMT</w:t>
                </w:r>
              </w:p>
            </w:tc>
            <w:tc>
              <w:tcPr>
                <w:tcW w:w="4819"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172E1402" w14:textId="77777777" w:rsidR="008F675F" w:rsidRPr="00D373F2" w:rsidRDefault="008F675F" w:rsidP="008F675F">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Rubrique AMT</w:t>
                </w:r>
              </w:p>
            </w:tc>
          </w:tr>
          <w:tr w:rsidR="008F675F" w:rsidRPr="00D373F2" w14:paraId="45CBB4E1"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0F6ED750" w14:textId="77777777" w:rsidR="008F675F" w:rsidRPr="00D373F2" w:rsidRDefault="008F675F" w:rsidP="008F675F">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13</w:t>
                </w:r>
              </w:p>
            </w:tc>
            <w:tc>
              <w:tcPr>
                <w:tcW w:w="4819"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2A46D9ED" w14:textId="77777777" w:rsidR="008F675F" w:rsidRPr="00D373F2" w:rsidRDefault="008F675F" w:rsidP="008F675F">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Rondvraag</w:t>
                </w:r>
              </w:p>
            </w:tc>
            <w:tc>
              <w:tcPr>
                <w:tcW w:w="4819"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7B233457" w14:textId="77777777" w:rsidR="008F675F" w:rsidRPr="00D373F2" w:rsidRDefault="008F675F" w:rsidP="008F675F">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Tour de table</w:t>
                </w:r>
              </w:p>
            </w:tc>
          </w:tr>
          <w:tr w:rsidR="008F675F" w:rsidRPr="00643547" w14:paraId="07830B42" w14:textId="77777777" w:rsidTr="00895789">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32E6F44E" w14:textId="77777777" w:rsidR="008F675F" w:rsidRPr="00D373F2" w:rsidRDefault="008F675F" w:rsidP="008F675F">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14</w:t>
                </w:r>
              </w:p>
            </w:tc>
            <w:tc>
              <w:tcPr>
                <w:tcW w:w="4819"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613722A2" w14:textId="77777777" w:rsidR="008F675F" w:rsidRPr="00D373F2" w:rsidRDefault="008F675F" w:rsidP="008F675F">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Slot + datums volgende RTECH &amp; BOC</w:t>
                </w:r>
              </w:p>
            </w:tc>
            <w:tc>
              <w:tcPr>
                <w:tcW w:w="4819"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1B3899F0" w14:textId="77777777" w:rsidR="008F675F" w:rsidRPr="00D373F2" w:rsidRDefault="008F675F" w:rsidP="008F675F">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Clôture + dates des prochaines réunions RTECH &amp; CCB</w:t>
                </w:r>
              </w:p>
            </w:tc>
          </w:tr>
        </w:tbl>
        <w:p w14:paraId="36841638" w14:textId="35A7E7D6" w:rsidR="000F13A9" w:rsidRPr="00432D07" w:rsidRDefault="007863AE" w:rsidP="004703E6">
          <w:pPr>
            <w:tabs>
              <w:tab w:val="left" w:pos="5529"/>
            </w:tabs>
            <w:rPr>
              <w:lang w:val="nl-BE"/>
            </w:rPr>
          </w:pPr>
        </w:p>
      </w:sdtContent>
    </w:sdt>
    <w:p w14:paraId="70D54E66" w14:textId="77777777" w:rsidR="00310AE6" w:rsidRDefault="00310AE6">
      <w:pPr>
        <w:rPr>
          <w:b/>
          <w:bCs/>
          <w:color w:val="253356" w:themeColor="accent1" w:themeShade="80"/>
          <w:sz w:val="24"/>
          <w:lang w:val="nl-BE"/>
        </w:rPr>
      </w:pPr>
      <w:r>
        <w:rPr>
          <w:color w:val="253356" w:themeColor="accent1" w:themeShade="80"/>
          <w:lang w:val="nl-BE"/>
        </w:rPr>
        <w:br w:type="page"/>
      </w:r>
    </w:p>
    <w:p w14:paraId="6749E681" w14:textId="739E8E9E" w:rsidR="00310AE6" w:rsidRPr="00310AE6" w:rsidRDefault="00310AE6" w:rsidP="00310AE6">
      <w:pPr>
        <w:spacing w:after="0" w:line="240" w:lineRule="auto"/>
        <w:rPr>
          <w:color w:val="253356" w:themeColor="accent1" w:themeShade="80"/>
          <w:sz w:val="24"/>
          <w:szCs w:val="24"/>
          <w:lang w:val="nl-BE"/>
        </w:rPr>
      </w:pPr>
    </w:p>
    <w:p w14:paraId="1C433C31" w14:textId="129D8259" w:rsidR="007515E3" w:rsidRPr="00310AE6" w:rsidRDefault="00F332B7" w:rsidP="00310AE6">
      <w:pPr>
        <w:pStyle w:val="Subtitle"/>
        <w:spacing w:before="0" w:line="240" w:lineRule="auto"/>
        <w:rPr>
          <w:color w:val="253356" w:themeColor="accent1" w:themeShade="80"/>
          <w:szCs w:val="24"/>
          <w:lang w:val="nl-BE"/>
        </w:rPr>
      </w:pPr>
      <w:r w:rsidRPr="00310AE6">
        <w:rPr>
          <w:color w:val="253356" w:themeColor="accent1" w:themeShade="80"/>
          <w:szCs w:val="24"/>
          <w:lang w:val="nl-BE"/>
        </w:rPr>
        <w:t>2</w:t>
      </w:r>
      <w:r w:rsidR="00A30921" w:rsidRPr="00310AE6">
        <w:rPr>
          <w:color w:val="253356" w:themeColor="accent1" w:themeShade="80"/>
          <w:szCs w:val="24"/>
          <w:lang w:val="nl-BE"/>
        </w:rPr>
        <w:t>.</w:t>
      </w:r>
      <w:r w:rsidR="00310AE6" w:rsidRPr="00310AE6">
        <w:rPr>
          <w:color w:val="253356" w:themeColor="accent1" w:themeShade="80"/>
          <w:szCs w:val="24"/>
          <w:lang w:val="nl-BE"/>
        </w:rPr>
        <w:t xml:space="preserve"> </w:t>
      </w:r>
      <w:r w:rsidR="00A30921" w:rsidRPr="00310AE6">
        <w:rPr>
          <w:color w:val="253356" w:themeColor="accent1" w:themeShade="80"/>
          <w:szCs w:val="24"/>
          <w:lang w:val="nl-BE"/>
        </w:rPr>
        <w:t>BIJLAGE</w:t>
      </w:r>
      <w:r w:rsidR="006043BC" w:rsidRPr="00310AE6">
        <w:rPr>
          <w:color w:val="253356" w:themeColor="accent1" w:themeShade="80"/>
          <w:szCs w:val="24"/>
          <w:lang w:val="nl-BE"/>
        </w:rPr>
        <w:t xml:space="preserve"> A</w:t>
      </w:r>
      <w:r w:rsidR="00147E31" w:rsidRPr="00310AE6">
        <w:rPr>
          <w:color w:val="253356" w:themeColor="accent1" w:themeShade="80"/>
          <w:szCs w:val="24"/>
          <w:lang w:val="nl-BE"/>
        </w:rPr>
        <w:t>.</w:t>
      </w:r>
    </w:p>
    <w:p w14:paraId="6CA49261" w14:textId="6C54C20B" w:rsidR="00161FE6" w:rsidRPr="00A86A10" w:rsidRDefault="003A48D5" w:rsidP="00BB71CC">
      <w:pPr>
        <w:spacing w:before="240" w:after="120"/>
        <w:jc w:val="both"/>
        <w:rPr>
          <w:rFonts w:cstheme="minorHAnsi"/>
          <w:sz w:val="24"/>
          <w:szCs w:val="24"/>
          <w:shd w:val="clear" w:color="auto" w:fill="FFFFFF"/>
          <w:lang w:val="nl-BE"/>
        </w:rPr>
      </w:pPr>
      <w:r w:rsidRPr="00791B21">
        <w:rPr>
          <w:rFonts w:cstheme="minorHAnsi"/>
          <w:b/>
          <w:bCs/>
          <w:color w:val="FFFFFF" w:themeColor="background1"/>
          <w:sz w:val="24"/>
          <w:szCs w:val="24"/>
          <w:highlight w:val="darkMagenta"/>
          <w:shd w:val="clear" w:color="auto" w:fill="FFFFFF"/>
          <w:lang w:val="nl-BE"/>
        </w:rPr>
        <w:t>Voorzitter</w:t>
      </w:r>
      <w:r w:rsidRPr="00791B21">
        <w:rPr>
          <w:rFonts w:cstheme="minorHAnsi"/>
          <w:b/>
          <w:bCs/>
          <w:sz w:val="24"/>
          <w:szCs w:val="24"/>
          <w:shd w:val="clear" w:color="auto" w:fill="FFFFFF"/>
          <w:lang w:val="nl-BE"/>
        </w:rPr>
        <w:t xml:space="preserve"> </w:t>
      </w:r>
      <w:r w:rsidRPr="00A86A10">
        <w:rPr>
          <w:rFonts w:cstheme="minorHAnsi"/>
          <w:sz w:val="24"/>
          <w:szCs w:val="24"/>
          <w:shd w:val="clear" w:color="auto" w:fill="FFFFFF"/>
          <w:lang w:val="nl-BE"/>
        </w:rPr>
        <w:t>De voorzitter open</w:t>
      </w:r>
      <w:r w:rsidR="008F2023" w:rsidRPr="00A86A10">
        <w:rPr>
          <w:rFonts w:cstheme="minorHAnsi"/>
          <w:sz w:val="24"/>
          <w:szCs w:val="24"/>
          <w:shd w:val="clear" w:color="auto" w:fill="FFFFFF"/>
          <w:lang w:val="nl-BE"/>
        </w:rPr>
        <w:t>t</w:t>
      </w:r>
      <w:r w:rsidRPr="00A86A10">
        <w:rPr>
          <w:rFonts w:cstheme="minorHAnsi"/>
          <w:sz w:val="24"/>
          <w:szCs w:val="24"/>
          <w:shd w:val="clear" w:color="auto" w:fill="FFFFFF"/>
          <w:lang w:val="nl-BE"/>
        </w:rPr>
        <w:t xml:space="preserve"> het </w:t>
      </w:r>
      <w:r w:rsidR="008F2023" w:rsidRPr="00A86A10">
        <w:rPr>
          <w:rFonts w:cstheme="minorHAnsi"/>
          <w:sz w:val="24"/>
          <w:szCs w:val="24"/>
          <w:shd w:val="clear" w:color="auto" w:fill="FFFFFF"/>
          <w:lang w:val="nl-BE"/>
        </w:rPr>
        <w:t>BOC</w:t>
      </w:r>
      <w:r w:rsidRPr="00A86A10">
        <w:rPr>
          <w:rFonts w:cstheme="minorHAnsi"/>
          <w:sz w:val="24"/>
          <w:szCs w:val="24"/>
          <w:shd w:val="clear" w:color="auto" w:fill="FFFFFF"/>
          <w:lang w:val="nl-BE"/>
        </w:rPr>
        <w:t xml:space="preserve"> met het onderstrepen </w:t>
      </w:r>
      <w:r w:rsidR="008F2023" w:rsidRPr="00A86A10">
        <w:rPr>
          <w:rFonts w:cstheme="minorHAnsi"/>
          <w:sz w:val="24"/>
          <w:szCs w:val="24"/>
          <w:shd w:val="clear" w:color="auto" w:fill="FFFFFF"/>
          <w:lang w:val="nl-BE"/>
        </w:rPr>
        <w:t>van</w:t>
      </w:r>
      <w:r w:rsidRPr="00A86A10">
        <w:rPr>
          <w:rFonts w:cstheme="minorHAnsi"/>
          <w:sz w:val="24"/>
          <w:szCs w:val="24"/>
          <w:shd w:val="clear" w:color="auto" w:fill="FFFFFF"/>
          <w:lang w:val="nl-BE"/>
        </w:rPr>
        <w:t xml:space="preserve"> het belang van het BOC waarbij de participatie van de eenheden vereist is</w:t>
      </w:r>
      <w:r w:rsidR="005C5CD4" w:rsidRPr="00A86A10">
        <w:rPr>
          <w:rFonts w:cstheme="minorHAnsi"/>
          <w:sz w:val="24"/>
          <w:szCs w:val="24"/>
          <w:shd w:val="clear" w:color="auto" w:fill="FFFFFF"/>
          <w:lang w:val="nl-BE"/>
        </w:rPr>
        <w:t xml:space="preserve"> zoals voorzien in het RIO</w:t>
      </w:r>
      <w:r w:rsidRPr="00A86A10">
        <w:rPr>
          <w:rFonts w:cstheme="minorHAnsi"/>
          <w:sz w:val="24"/>
          <w:szCs w:val="24"/>
          <w:shd w:val="clear" w:color="auto" w:fill="FFFFFF"/>
          <w:lang w:val="nl-BE"/>
        </w:rPr>
        <w:t xml:space="preserve">. </w:t>
      </w:r>
    </w:p>
    <w:p w14:paraId="4CE398D5" w14:textId="17451720" w:rsidR="00D30721" w:rsidRPr="00A86A10" w:rsidRDefault="00030C92" w:rsidP="00BB71CC">
      <w:pPr>
        <w:spacing w:after="240"/>
        <w:jc w:val="both"/>
        <w:rPr>
          <w:rFonts w:cstheme="minorHAnsi"/>
          <w:sz w:val="24"/>
          <w:szCs w:val="24"/>
          <w:shd w:val="clear" w:color="auto" w:fill="FFFFFF"/>
          <w:lang w:val="nl-BE"/>
        </w:rPr>
      </w:pPr>
      <w:r w:rsidRPr="00A86A10">
        <w:rPr>
          <w:rFonts w:cstheme="minorHAnsi"/>
          <w:noProof/>
          <w:sz w:val="24"/>
          <w:szCs w:val="24"/>
          <w:shd w:val="clear" w:color="auto" w:fill="FFFFFF"/>
          <w:lang w:val="nl-BE"/>
        </w:rPr>
        <w:drawing>
          <wp:anchor distT="0" distB="0" distL="114300" distR="114300" simplePos="0" relativeHeight="251749376" behindDoc="0" locked="0" layoutInCell="1" allowOverlap="1" wp14:anchorId="0381570F" wp14:editId="0D10AD77">
            <wp:simplePos x="0" y="0"/>
            <wp:positionH relativeFrom="column">
              <wp:posOffset>-635</wp:posOffset>
            </wp:positionH>
            <wp:positionV relativeFrom="paragraph">
              <wp:posOffset>495300</wp:posOffset>
            </wp:positionV>
            <wp:extent cx="6700520" cy="2271333"/>
            <wp:effectExtent l="0" t="0" r="5080" b="0"/>
            <wp:wrapTopAndBottom/>
            <wp:docPr id="2070390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00520" cy="2271333"/>
                    </a:xfrm>
                    <a:prstGeom prst="rect">
                      <a:avLst/>
                    </a:prstGeom>
                    <a:noFill/>
                  </pic:spPr>
                </pic:pic>
              </a:graphicData>
            </a:graphic>
            <wp14:sizeRelH relativeFrom="page">
              <wp14:pctWidth>0</wp14:pctWidth>
            </wp14:sizeRelH>
            <wp14:sizeRelV relativeFrom="page">
              <wp14:pctHeight>0</wp14:pctHeight>
            </wp14:sizeRelV>
          </wp:anchor>
        </w:drawing>
      </w:r>
      <w:r w:rsidR="003A48D5" w:rsidRPr="00A86A10">
        <w:rPr>
          <w:rFonts w:cstheme="minorHAnsi"/>
          <w:sz w:val="24"/>
          <w:szCs w:val="24"/>
          <w:shd w:val="clear" w:color="auto" w:fill="FFFFFF"/>
          <w:lang w:val="nl-BE"/>
        </w:rPr>
        <w:t xml:space="preserve">De voorzitter geeft een uiteenzetting </w:t>
      </w:r>
      <w:r w:rsidR="00D30721" w:rsidRPr="00A86A10">
        <w:rPr>
          <w:rFonts w:cstheme="minorHAnsi"/>
          <w:sz w:val="24"/>
          <w:szCs w:val="24"/>
          <w:shd w:val="clear" w:color="auto" w:fill="FFFFFF"/>
          <w:lang w:val="nl-BE"/>
        </w:rPr>
        <w:t xml:space="preserve">met betrekking tot de aanwezigheid op </w:t>
      </w:r>
      <w:r w:rsidR="003A48D5" w:rsidRPr="00A86A10">
        <w:rPr>
          <w:rFonts w:cstheme="minorHAnsi"/>
          <w:sz w:val="24"/>
          <w:szCs w:val="24"/>
          <w:shd w:val="clear" w:color="auto" w:fill="FFFFFF"/>
          <w:lang w:val="nl-BE"/>
        </w:rPr>
        <w:t>de verschillende overlegcomités</w:t>
      </w:r>
      <w:r w:rsidR="00A86A10" w:rsidRPr="00A86A10">
        <w:rPr>
          <w:rFonts w:cstheme="minorHAnsi"/>
          <w:sz w:val="24"/>
          <w:szCs w:val="24"/>
          <w:shd w:val="clear" w:color="auto" w:fill="FFFFFF"/>
          <w:lang w:val="nl-BE"/>
        </w:rPr>
        <w:t>.</w:t>
      </w:r>
    </w:p>
    <w:p w14:paraId="00563CB6" w14:textId="27A8EF67" w:rsidR="003A48D5" w:rsidRPr="00A86A10" w:rsidRDefault="00D30721" w:rsidP="00A86A10">
      <w:pPr>
        <w:spacing w:before="240" w:after="240"/>
        <w:jc w:val="both"/>
        <w:rPr>
          <w:rFonts w:cstheme="minorHAnsi"/>
          <w:sz w:val="24"/>
          <w:szCs w:val="24"/>
          <w:shd w:val="clear" w:color="auto" w:fill="FFFFFF"/>
          <w:lang w:val="nl-BE"/>
        </w:rPr>
      </w:pPr>
      <w:r w:rsidRPr="00A86A10">
        <w:rPr>
          <w:rFonts w:cstheme="minorHAnsi"/>
          <w:sz w:val="24"/>
          <w:szCs w:val="24"/>
          <w:shd w:val="clear" w:color="auto" w:fill="FFFFFF"/>
          <w:lang w:val="nl-BE"/>
        </w:rPr>
        <w:t>Een uitnodiging voor</w:t>
      </w:r>
      <w:r w:rsidR="002A49E0" w:rsidRPr="00A86A10">
        <w:rPr>
          <w:rFonts w:cstheme="minorHAnsi"/>
          <w:sz w:val="24"/>
          <w:szCs w:val="24"/>
          <w:shd w:val="clear" w:color="auto" w:fill="FFFFFF"/>
          <w:lang w:val="nl-BE"/>
        </w:rPr>
        <w:t xml:space="preserve"> de </w:t>
      </w:r>
      <w:r w:rsidR="003A48D5" w:rsidRPr="00A86A10">
        <w:rPr>
          <w:rFonts w:cstheme="minorHAnsi"/>
          <w:sz w:val="24"/>
          <w:szCs w:val="24"/>
          <w:shd w:val="clear" w:color="auto" w:fill="FFFFFF"/>
          <w:lang w:val="nl-BE"/>
        </w:rPr>
        <w:t>BOC’</w:t>
      </w:r>
      <w:r w:rsidR="002A49E0" w:rsidRPr="00A86A10">
        <w:rPr>
          <w:rFonts w:cstheme="minorHAnsi"/>
          <w:sz w:val="24"/>
          <w:szCs w:val="24"/>
          <w:shd w:val="clear" w:color="auto" w:fill="FFFFFF"/>
          <w:lang w:val="nl-BE"/>
        </w:rPr>
        <w:t>s</w:t>
      </w:r>
      <w:r w:rsidR="003A48D5" w:rsidRPr="00A86A10">
        <w:rPr>
          <w:rFonts w:cstheme="minorHAnsi"/>
          <w:sz w:val="24"/>
          <w:szCs w:val="24"/>
          <w:shd w:val="clear" w:color="auto" w:fill="FFFFFF"/>
          <w:lang w:val="nl-BE"/>
        </w:rPr>
        <w:t xml:space="preserve"> en </w:t>
      </w:r>
      <w:r w:rsidR="002A49E0" w:rsidRPr="00A86A10">
        <w:rPr>
          <w:rFonts w:cstheme="minorHAnsi"/>
          <w:sz w:val="24"/>
          <w:szCs w:val="24"/>
          <w:shd w:val="clear" w:color="auto" w:fill="FFFFFF"/>
          <w:lang w:val="nl-BE"/>
        </w:rPr>
        <w:t>de</w:t>
      </w:r>
      <w:r w:rsidR="003A48D5" w:rsidRPr="00A86A10">
        <w:rPr>
          <w:rFonts w:cstheme="minorHAnsi"/>
          <w:sz w:val="24"/>
          <w:szCs w:val="24"/>
          <w:shd w:val="clear" w:color="auto" w:fill="FFFFFF"/>
          <w:lang w:val="nl-BE"/>
        </w:rPr>
        <w:t xml:space="preserve"> technische vergad</w:t>
      </w:r>
      <w:r w:rsidR="002A49E0" w:rsidRPr="00A86A10">
        <w:rPr>
          <w:rFonts w:cstheme="minorHAnsi"/>
          <w:sz w:val="24"/>
          <w:szCs w:val="24"/>
          <w:shd w:val="clear" w:color="auto" w:fill="FFFFFF"/>
          <w:lang w:val="nl-BE"/>
        </w:rPr>
        <w:t>e</w:t>
      </w:r>
      <w:r w:rsidR="003A48D5" w:rsidRPr="00A86A10">
        <w:rPr>
          <w:rFonts w:cstheme="minorHAnsi"/>
          <w:sz w:val="24"/>
          <w:szCs w:val="24"/>
          <w:shd w:val="clear" w:color="auto" w:fill="FFFFFF"/>
          <w:lang w:val="nl-BE"/>
        </w:rPr>
        <w:t xml:space="preserve">ringen </w:t>
      </w:r>
      <w:r w:rsidR="002A49E0" w:rsidRPr="00A86A10">
        <w:rPr>
          <w:rFonts w:cstheme="minorHAnsi"/>
          <w:sz w:val="24"/>
          <w:szCs w:val="24"/>
          <w:shd w:val="clear" w:color="auto" w:fill="FFFFFF"/>
          <w:lang w:val="nl-BE"/>
        </w:rPr>
        <w:t xml:space="preserve">zullen </w:t>
      </w:r>
      <w:r w:rsidR="003A48D5" w:rsidRPr="00A86A10">
        <w:rPr>
          <w:rFonts w:cstheme="minorHAnsi"/>
          <w:sz w:val="24"/>
          <w:szCs w:val="24"/>
          <w:shd w:val="clear" w:color="auto" w:fill="FFFFFF"/>
          <w:lang w:val="nl-BE"/>
        </w:rPr>
        <w:t>via een outlook meeting request</w:t>
      </w:r>
      <w:r w:rsidR="002A49E0" w:rsidRPr="00A86A10">
        <w:rPr>
          <w:rFonts w:cstheme="minorHAnsi"/>
          <w:sz w:val="24"/>
          <w:szCs w:val="24"/>
          <w:shd w:val="clear" w:color="auto" w:fill="FFFFFF"/>
          <w:lang w:val="nl-BE"/>
        </w:rPr>
        <w:t xml:space="preserve"> worden verstu</w:t>
      </w:r>
      <w:r w:rsidR="00A9205F" w:rsidRPr="00A86A10">
        <w:rPr>
          <w:rFonts w:cstheme="minorHAnsi"/>
          <w:sz w:val="24"/>
          <w:szCs w:val="24"/>
          <w:shd w:val="clear" w:color="auto" w:fill="FFFFFF"/>
          <w:lang w:val="nl-BE"/>
        </w:rPr>
        <w:t>u</w:t>
      </w:r>
      <w:r w:rsidR="002A49E0" w:rsidRPr="00A86A10">
        <w:rPr>
          <w:rFonts w:cstheme="minorHAnsi"/>
          <w:sz w:val="24"/>
          <w:szCs w:val="24"/>
          <w:shd w:val="clear" w:color="auto" w:fill="FFFFFF"/>
          <w:lang w:val="nl-BE"/>
        </w:rPr>
        <w:t>rd naar de eenheden</w:t>
      </w:r>
      <w:r w:rsidR="003A48D5" w:rsidRPr="00A86A10">
        <w:rPr>
          <w:rFonts w:cstheme="minorHAnsi"/>
          <w:sz w:val="24"/>
          <w:szCs w:val="24"/>
          <w:shd w:val="clear" w:color="auto" w:fill="FFFFFF"/>
          <w:lang w:val="nl-BE"/>
        </w:rPr>
        <w:t xml:space="preserve">, </w:t>
      </w:r>
      <w:r w:rsidR="00FF6F99" w:rsidRPr="00A86A10">
        <w:rPr>
          <w:rFonts w:cstheme="minorHAnsi"/>
          <w:sz w:val="24"/>
          <w:szCs w:val="24"/>
          <w:shd w:val="clear" w:color="auto" w:fill="FFFFFF"/>
          <w:lang w:val="nl-BE"/>
        </w:rPr>
        <w:t>boven op</w:t>
      </w:r>
      <w:r w:rsidR="00A9205F" w:rsidRPr="00A86A10">
        <w:rPr>
          <w:rFonts w:cstheme="minorHAnsi"/>
          <w:sz w:val="24"/>
          <w:szCs w:val="24"/>
          <w:shd w:val="clear" w:color="auto" w:fill="FFFFFF"/>
          <w:lang w:val="nl-BE"/>
        </w:rPr>
        <w:t xml:space="preserve"> de aankondigingen in DOCCOM</w:t>
      </w:r>
      <w:r w:rsidR="0032073B" w:rsidRPr="00A86A10">
        <w:rPr>
          <w:rFonts w:cstheme="minorHAnsi"/>
          <w:sz w:val="24"/>
          <w:szCs w:val="24"/>
          <w:shd w:val="clear" w:color="auto" w:fill="FFFFFF"/>
          <w:lang w:val="nl-BE"/>
        </w:rPr>
        <w:t xml:space="preserve"> met als doel de aanwezigheden op het BOC te verhogen.</w:t>
      </w:r>
      <w:r w:rsidR="003A48D5" w:rsidRPr="00A86A10">
        <w:rPr>
          <w:rFonts w:cstheme="minorHAnsi"/>
          <w:sz w:val="24"/>
          <w:szCs w:val="24"/>
          <w:shd w:val="clear" w:color="auto" w:fill="FFFFFF"/>
          <w:lang w:val="nl-BE"/>
        </w:rPr>
        <w:t xml:space="preserve"> </w:t>
      </w:r>
    </w:p>
    <w:p w14:paraId="6BB2A2FD" w14:textId="3A4D6611" w:rsidR="00A30921" w:rsidRPr="000C1002" w:rsidRDefault="00F332B7" w:rsidP="000C1002">
      <w:pPr>
        <w:pStyle w:val="Subtitle"/>
        <w:numPr>
          <w:ilvl w:val="0"/>
          <w:numId w:val="0"/>
        </w:numPr>
        <w:spacing w:before="0"/>
        <w:rPr>
          <w:color w:val="253356" w:themeColor="accent1" w:themeShade="80"/>
          <w:szCs w:val="24"/>
          <w:lang w:val="nl-BE"/>
        </w:rPr>
      </w:pPr>
      <w:r w:rsidRPr="0069072A">
        <w:rPr>
          <w:color w:val="253356" w:themeColor="accent1" w:themeShade="80"/>
          <w:szCs w:val="24"/>
          <w:lang w:val="nl-BE"/>
        </w:rPr>
        <w:t>3</w:t>
      </w:r>
      <w:r w:rsidR="00A30921" w:rsidRPr="0069072A">
        <w:rPr>
          <w:color w:val="253356" w:themeColor="accent1" w:themeShade="80"/>
          <w:szCs w:val="24"/>
          <w:lang w:val="nl-BE"/>
        </w:rPr>
        <w:t>.</w:t>
      </w:r>
      <w:r w:rsidR="0069072A" w:rsidRPr="0069072A">
        <w:rPr>
          <w:color w:val="253356" w:themeColor="accent1" w:themeShade="80"/>
          <w:szCs w:val="24"/>
          <w:lang w:val="nl-BE"/>
        </w:rPr>
        <w:t xml:space="preserve"> </w:t>
      </w:r>
      <w:r w:rsidR="006043BC" w:rsidRPr="000C1002">
        <w:rPr>
          <w:color w:val="253356" w:themeColor="accent1" w:themeShade="80"/>
          <w:szCs w:val="24"/>
          <w:lang w:val="nl-BE"/>
        </w:rPr>
        <w:t>GOEDKEURING VAN DE NOTULE VAN HET BOC 08 TRIM 0</w:t>
      </w:r>
      <w:r w:rsidR="008E0152">
        <w:rPr>
          <w:color w:val="253356" w:themeColor="accent1" w:themeShade="80"/>
          <w:szCs w:val="24"/>
          <w:lang w:val="nl-BE"/>
        </w:rPr>
        <w:t>1/2026</w:t>
      </w:r>
      <w:r w:rsidR="00A30921" w:rsidRPr="000C1002">
        <w:rPr>
          <w:color w:val="253356" w:themeColor="accent1" w:themeShade="80"/>
          <w:szCs w:val="24"/>
          <w:lang w:val="nl-BE"/>
        </w:rPr>
        <w:t>.</w:t>
      </w:r>
    </w:p>
    <w:p w14:paraId="2927F2E1" w14:textId="3CEEFA8A" w:rsidR="00727E5C" w:rsidRPr="003A48D5" w:rsidRDefault="00E9606B" w:rsidP="00F05472">
      <w:pPr>
        <w:spacing w:before="240" w:after="240"/>
        <w:rPr>
          <w:rFonts w:cstheme="minorHAnsi"/>
          <w:strike/>
          <w:sz w:val="24"/>
          <w:szCs w:val="24"/>
          <w:shd w:val="clear" w:color="auto" w:fill="FFFFFF"/>
          <w:lang w:val="nl-BE"/>
        </w:rPr>
      </w:pPr>
      <w:r w:rsidRPr="00E9606B">
        <w:rPr>
          <w:rFonts w:cstheme="minorHAnsi"/>
          <w:sz w:val="24"/>
          <w:szCs w:val="24"/>
          <w:shd w:val="clear" w:color="auto" w:fill="FFFFFF"/>
          <w:lang w:val="nl-BE"/>
        </w:rPr>
        <w:t xml:space="preserve">De vakorganisaties keuren unaniem het verslag van de vorige vergadering goed. </w:t>
      </w:r>
    </w:p>
    <w:p w14:paraId="1BDA5654" w14:textId="3B09C682" w:rsidR="00FF64C2" w:rsidRDefault="00F332B7" w:rsidP="000C1002">
      <w:pPr>
        <w:pStyle w:val="Subtitle"/>
        <w:numPr>
          <w:ilvl w:val="0"/>
          <w:numId w:val="0"/>
        </w:numPr>
        <w:spacing w:before="0"/>
        <w:rPr>
          <w:color w:val="253356" w:themeColor="accent1" w:themeShade="80"/>
          <w:szCs w:val="24"/>
          <w:lang w:val="nl-BE"/>
        </w:rPr>
      </w:pPr>
      <w:r w:rsidRPr="000C1002">
        <w:rPr>
          <w:color w:val="253356" w:themeColor="accent1" w:themeShade="80"/>
          <w:szCs w:val="24"/>
          <w:lang w:val="nl-BE"/>
        </w:rPr>
        <w:t>4</w:t>
      </w:r>
      <w:r w:rsidR="00A66DE9" w:rsidRPr="000C1002">
        <w:rPr>
          <w:color w:val="253356" w:themeColor="accent1" w:themeShade="80"/>
          <w:szCs w:val="24"/>
          <w:lang w:val="nl-BE"/>
        </w:rPr>
        <w:t>.</w:t>
      </w:r>
      <w:r w:rsidR="0069072A" w:rsidRPr="000C1002">
        <w:rPr>
          <w:color w:val="253356" w:themeColor="accent1" w:themeShade="80"/>
          <w:szCs w:val="24"/>
          <w:lang w:val="nl-BE"/>
        </w:rPr>
        <w:t xml:space="preserve"> </w:t>
      </w:r>
      <w:r w:rsidR="00A66DE9" w:rsidRPr="000C1002">
        <w:rPr>
          <w:color w:val="253356" w:themeColor="accent1" w:themeShade="80"/>
          <w:szCs w:val="24"/>
          <w:lang w:val="nl-BE"/>
        </w:rPr>
        <w:t xml:space="preserve">AANWEZIGHEIDSLIJST </w:t>
      </w:r>
      <w:r w:rsidR="00145765">
        <w:rPr>
          <w:color w:val="253356" w:themeColor="accent1" w:themeShade="80"/>
          <w:szCs w:val="24"/>
          <w:lang w:val="nl-BE"/>
        </w:rPr>
        <w:t>BOC Trim 02/2026</w:t>
      </w:r>
    </w:p>
    <w:p w14:paraId="4D184476" w14:textId="77777777" w:rsidR="00CF30AC" w:rsidRDefault="00CF30AC" w:rsidP="00CF30AC">
      <w:pPr>
        <w:rPr>
          <w:lang w:val="nl-BE"/>
        </w:rPr>
      </w:pPr>
    </w:p>
    <w:p w14:paraId="2ECFD979" w14:textId="287E3506" w:rsidR="00CF30AC" w:rsidRPr="00CF30AC" w:rsidRDefault="00CF30AC" w:rsidP="00CF30AC">
      <w:pPr>
        <w:rPr>
          <w:lang w:val="nl-BE"/>
        </w:rPr>
      </w:pPr>
      <w:r>
        <w:rPr>
          <w:rFonts w:cstheme="minorHAnsi"/>
          <w:noProof/>
          <w:color w:val="FF0000"/>
          <w:sz w:val="24"/>
          <w:szCs w:val="24"/>
          <w:shd w:val="clear" w:color="auto" w:fill="FFFFFF"/>
          <w:lang w:val="nl-BE"/>
        </w:rPr>
        <w:drawing>
          <wp:inline distT="0" distB="0" distL="0" distR="0" wp14:anchorId="2D8BA148" wp14:editId="1892ED6D">
            <wp:extent cx="2269807" cy="4221840"/>
            <wp:effectExtent l="0" t="4445" r="0" b="0"/>
            <wp:docPr id="17990521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l="26334" t="4250" r="6999" b="2750"/>
                    <a:stretch>
                      <a:fillRect/>
                    </a:stretch>
                  </pic:blipFill>
                  <pic:spPr bwMode="auto">
                    <a:xfrm rot="16200000">
                      <a:off x="0" y="0"/>
                      <a:ext cx="2298626" cy="4275443"/>
                    </a:xfrm>
                    <a:prstGeom prst="rect">
                      <a:avLst/>
                    </a:prstGeom>
                    <a:noFill/>
                    <a:ln>
                      <a:noFill/>
                    </a:ln>
                    <a:extLst>
                      <a:ext uri="{53640926-AAD7-44D8-BBD7-CCE9431645EC}">
                        <a14:shadowObscured xmlns:a14="http://schemas.microsoft.com/office/drawing/2010/main"/>
                      </a:ext>
                    </a:extLst>
                  </pic:spPr>
                </pic:pic>
              </a:graphicData>
            </a:graphic>
          </wp:inline>
        </w:drawing>
      </w:r>
      <w:r>
        <w:rPr>
          <w:rFonts w:cstheme="minorHAnsi"/>
          <w:noProof/>
          <w:color w:val="FF0000"/>
          <w:sz w:val="24"/>
          <w:szCs w:val="24"/>
          <w:shd w:val="clear" w:color="auto" w:fill="FFFFFF"/>
          <w:lang w:val="nl-BE"/>
        </w:rPr>
        <w:drawing>
          <wp:inline distT="0" distB="0" distL="0" distR="0" wp14:anchorId="0CC4E260" wp14:editId="02115064">
            <wp:extent cx="2438400" cy="2302933"/>
            <wp:effectExtent l="0" t="0" r="0" b="2540"/>
            <wp:docPr id="15085585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rcRect l="10000" t="23375" r="12000" b="21376"/>
                    <a:stretch>
                      <a:fillRect/>
                    </a:stretch>
                  </pic:blipFill>
                  <pic:spPr bwMode="auto">
                    <a:xfrm>
                      <a:off x="0" y="0"/>
                      <a:ext cx="2450847" cy="2314688"/>
                    </a:xfrm>
                    <a:prstGeom prst="rect">
                      <a:avLst/>
                    </a:prstGeom>
                    <a:noFill/>
                    <a:ln>
                      <a:noFill/>
                    </a:ln>
                    <a:extLst>
                      <a:ext uri="{53640926-AAD7-44D8-BBD7-CCE9431645EC}">
                        <a14:shadowObscured xmlns:a14="http://schemas.microsoft.com/office/drawing/2010/main"/>
                      </a:ext>
                    </a:extLst>
                  </pic:spPr>
                </pic:pic>
              </a:graphicData>
            </a:graphic>
          </wp:inline>
        </w:drawing>
      </w:r>
    </w:p>
    <w:p w14:paraId="69465532" w14:textId="68D4D63F" w:rsidR="0069072A" w:rsidRDefault="00CF30AC" w:rsidP="00A3763F">
      <w:pPr>
        <w:spacing w:before="240" w:after="240"/>
        <w:rPr>
          <w:rFonts w:cstheme="minorHAnsi"/>
          <w:color w:val="FF0000"/>
          <w:sz w:val="24"/>
          <w:szCs w:val="24"/>
          <w:shd w:val="clear" w:color="auto" w:fill="FFFFFF"/>
          <w:lang w:val="nl-BE"/>
        </w:rPr>
      </w:pPr>
      <w:r>
        <w:rPr>
          <w:rFonts w:cstheme="minorHAnsi"/>
          <w:noProof/>
          <w:color w:val="FF0000"/>
          <w:sz w:val="24"/>
          <w:szCs w:val="24"/>
          <w:shd w:val="clear" w:color="auto" w:fill="FFFFFF"/>
          <w:lang w:val="nl-BE"/>
        </w:rPr>
        <w:drawing>
          <wp:inline distT="0" distB="0" distL="0" distR="0" wp14:anchorId="482C2533" wp14:editId="372F4AA1">
            <wp:extent cx="2198548" cy="3371892"/>
            <wp:effectExtent l="3810" t="0" r="0" b="0"/>
            <wp:docPr id="64032639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l="10615" t="7496" r="15438" b="7444"/>
                    <a:stretch>
                      <a:fillRect/>
                    </a:stretch>
                  </pic:blipFill>
                  <pic:spPr bwMode="auto">
                    <a:xfrm rot="5400000">
                      <a:off x="0" y="0"/>
                      <a:ext cx="2218186" cy="3402010"/>
                    </a:xfrm>
                    <a:prstGeom prst="rect">
                      <a:avLst/>
                    </a:prstGeom>
                    <a:noFill/>
                    <a:ln>
                      <a:noFill/>
                    </a:ln>
                    <a:extLst>
                      <a:ext uri="{53640926-AAD7-44D8-BBD7-CCE9431645EC}">
                        <a14:shadowObscured xmlns:a14="http://schemas.microsoft.com/office/drawing/2010/main"/>
                      </a:ext>
                    </a:extLst>
                  </pic:spPr>
                </pic:pic>
              </a:graphicData>
            </a:graphic>
          </wp:inline>
        </w:drawing>
      </w:r>
      <w:r>
        <w:rPr>
          <w:rFonts w:cstheme="minorHAnsi"/>
          <w:noProof/>
          <w:color w:val="FF0000"/>
          <w:sz w:val="24"/>
          <w:szCs w:val="24"/>
          <w:shd w:val="clear" w:color="auto" w:fill="FFFFFF"/>
          <w:lang w:val="nl-BE"/>
        </w:rPr>
        <w:drawing>
          <wp:inline distT="0" distB="0" distL="0" distR="0" wp14:anchorId="3C5563B0" wp14:editId="6C9C4397">
            <wp:extent cx="2166209" cy="3299236"/>
            <wp:effectExtent l="5080" t="0" r="0" b="0"/>
            <wp:docPr id="2777459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l="7637" t="4250" r="11111" b="2938"/>
                    <a:stretch>
                      <a:fillRect/>
                    </a:stretch>
                  </pic:blipFill>
                  <pic:spPr bwMode="auto">
                    <a:xfrm rot="16200000">
                      <a:off x="0" y="0"/>
                      <a:ext cx="2176100" cy="3314300"/>
                    </a:xfrm>
                    <a:prstGeom prst="rect">
                      <a:avLst/>
                    </a:prstGeom>
                    <a:noFill/>
                    <a:ln>
                      <a:noFill/>
                    </a:ln>
                    <a:extLst>
                      <a:ext uri="{53640926-AAD7-44D8-BBD7-CCE9431645EC}">
                        <a14:shadowObscured xmlns:a14="http://schemas.microsoft.com/office/drawing/2010/main"/>
                      </a:ext>
                    </a:extLst>
                  </pic:spPr>
                </pic:pic>
              </a:graphicData>
            </a:graphic>
          </wp:inline>
        </w:drawing>
      </w:r>
    </w:p>
    <w:p w14:paraId="684B9A68" w14:textId="41D9FB94" w:rsidR="00CF30AC" w:rsidRPr="00A3763F" w:rsidRDefault="00CF30AC" w:rsidP="00A3763F">
      <w:pPr>
        <w:spacing w:before="240" w:after="240"/>
        <w:rPr>
          <w:rFonts w:cstheme="minorHAnsi"/>
          <w:color w:val="FF0000"/>
          <w:sz w:val="24"/>
          <w:szCs w:val="24"/>
          <w:shd w:val="clear" w:color="auto" w:fill="FFFFFF"/>
          <w:lang w:val="nl-BE"/>
        </w:rPr>
      </w:pPr>
      <w:r>
        <w:rPr>
          <w:rFonts w:cstheme="minorHAnsi"/>
          <w:noProof/>
          <w:color w:val="FF0000"/>
          <w:sz w:val="24"/>
          <w:szCs w:val="24"/>
          <w:shd w:val="clear" w:color="auto" w:fill="FFFFFF"/>
          <w:lang w:val="nl-BE"/>
        </w:rPr>
        <w:drawing>
          <wp:inline distT="0" distB="0" distL="0" distR="0" wp14:anchorId="26949DDD" wp14:editId="7C6526F8">
            <wp:extent cx="1718340" cy="3589554"/>
            <wp:effectExtent l="0" t="1905" r="0" b="0"/>
            <wp:docPr id="7208901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rcRect l="8806" t="6749" r="34654" b="4667"/>
                    <a:stretch>
                      <a:fillRect/>
                    </a:stretch>
                  </pic:blipFill>
                  <pic:spPr bwMode="auto">
                    <a:xfrm rot="5400000">
                      <a:off x="0" y="0"/>
                      <a:ext cx="1726364" cy="3606316"/>
                    </a:xfrm>
                    <a:prstGeom prst="rect">
                      <a:avLst/>
                    </a:prstGeom>
                    <a:noFill/>
                    <a:ln>
                      <a:noFill/>
                    </a:ln>
                    <a:extLst>
                      <a:ext uri="{53640926-AAD7-44D8-BBD7-CCE9431645EC}">
                        <a14:shadowObscured xmlns:a14="http://schemas.microsoft.com/office/drawing/2010/main"/>
                      </a:ext>
                    </a:extLst>
                  </pic:spPr>
                </pic:pic>
              </a:graphicData>
            </a:graphic>
          </wp:inline>
        </w:drawing>
      </w:r>
    </w:p>
    <w:p w14:paraId="47C50CA9" w14:textId="40CBE614" w:rsidR="006043BC" w:rsidRPr="0069072A" w:rsidRDefault="00F332B7" w:rsidP="000C1002">
      <w:pPr>
        <w:pStyle w:val="Subtitle"/>
        <w:numPr>
          <w:ilvl w:val="0"/>
          <w:numId w:val="0"/>
        </w:numPr>
        <w:spacing w:before="0"/>
        <w:rPr>
          <w:szCs w:val="24"/>
          <w:lang w:val="nl-BE"/>
        </w:rPr>
      </w:pPr>
      <w:r w:rsidRPr="0069072A">
        <w:rPr>
          <w:color w:val="253356" w:themeColor="accent1" w:themeShade="80"/>
          <w:szCs w:val="24"/>
          <w:lang w:val="nl-BE"/>
        </w:rPr>
        <w:t>5</w:t>
      </w:r>
      <w:r w:rsidR="006043BC" w:rsidRPr="0069072A">
        <w:rPr>
          <w:color w:val="253356" w:themeColor="accent1" w:themeShade="80"/>
          <w:szCs w:val="24"/>
          <w:lang w:val="nl-BE"/>
        </w:rPr>
        <w:t>.</w:t>
      </w:r>
      <w:r w:rsidR="0069072A" w:rsidRPr="0069072A">
        <w:rPr>
          <w:color w:val="253356" w:themeColor="accent1" w:themeShade="80"/>
          <w:szCs w:val="24"/>
          <w:lang w:val="nl-BE"/>
        </w:rPr>
        <w:t xml:space="preserve"> </w:t>
      </w:r>
      <w:r w:rsidR="006773C3" w:rsidRPr="000C1002">
        <w:rPr>
          <w:color w:val="253356" w:themeColor="accent1" w:themeShade="80"/>
          <w:szCs w:val="24"/>
          <w:lang w:val="nl-BE"/>
        </w:rPr>
        <w:t xml:space="preserve">TOEKOMEND &amp; VERTREKKEND PERSONEEL </w:t>
      </w:r>
      <w:r w:rsidR="006043BC" w:rsidRPr="000C1002">
        <w:rPr>
          <w:color w:val="253356" w:themeColor="accent1" w:themeShade="80"/>
          <w:szCs w:val="24"/>
          <w:lang w:val="nl-BE"/>
        </w:rPr>
        <w:t xml:space="preserve"> </w:t>
      </w:r>
    </w:p>
    <w:p w14:paraId="7FD4BCE6" w14:textId="268D66B5" w:rsidR="00164A5A" w:rsidRPr="0069072A" w:rsidRDefault="009622C7" w:rsidP="00E00FE7">
      <w:pPr>
        <w:spacing w:before="240" w:after="240"/>
        <w:jc w:val="both"/>
        <w:rPr>
          <w:rFonts w:cstheme="minorHAnsi"/>
          <w:sz w:val="24"/>
          <w:szCs w:val="24"/>
          <w:shd w:val="clear" w:color="auto" w:fill="FFFFFF"/>
          <w:lang w:val="nl-BE"/>
        </w:rPr>
      </w:pPr>
      <w:r w:rsidRPr="0069072A">
        <w:rPr>
          <w:rFonts w:cstheme="minorHAnsi"/>
          <w:sz w:val="24"/>
          <w:szCs w:val="24"/>
          <w:shd w:val="clear" w:color="auto" w:fill="FFFFFF"/>
          <w:lang w:val="nl-BE"/>
        </w:rPr>
        <w:t>Specifieke</w:t>
      </w:r>
      <w:r w:rsidR="00164A5A" w:rsidRPr="0069072A">
        <w:rPr>
          <w:rFonts w:cstheme="minorHAnsi"/>
          <w:sz w:val="24"/>
          <w:szCs w:val="24"/>
          <w:shd w:val="clear" w:color="auto" w:fill="FFFFFF"/>
          <w:lang w:val="nl-BE"/>
        </w:rPr>
        <w:t xml:space="preserve"> aanstelling van personeel met goedkeuring door het BOC 08, met als doel de aanpassing van het RIO en de ledenlijst</w:t>
      </w:r>
      <w:r w:rsidR="0069072A" w:rsidRPr="0069072A">
        <w:rPr>
          <w:rFonts w:cstheme="minorHAnsi"/>
          <w:sz w:val="24"/>
          <w:szCs w:val="24"/>
          <w:shd w:val="clear" w:color="auto" w:fill="FFFFFF"/>
          <w:lang w:val="nl-BE"/>
        </w:rPr>
        <w:t>: nihil.</w:t>
      </w:r>
    </w:p>
    <w:p w14:paraId="4AFB1C57" w14:textId="7AA0E16E" w:rsidR="00F52504" w:rsidRPr="000C1002" w:rsidRDefault="00F332B7" w:rsidP="000C1002">
      <w:pPr>
        <w:pStyle w:val="Subtitle"/>
        <w:numPr>
          <w:ilvl w:val="0"/>
          <w:numId w:val="0"/>
        </w:numPr>
        <w:spacing w:before="0"/>
        <w:rPr>
          <w:color w:val="253356" w:themeColor="accent1" w:themeShade="80"/>
          <w:szCs w:val="24"/>
          <w:lang w:val="nl-BE"/>
        </w:rPr>
      </w:pPr>
      <w:r w:rsidRPr="0069072A">
        <w:rPr>
          <w:color w:val="253356" w:themeColor="accent1" w:themeShade="80"/>
          <w:szCs w:val="24"/>
          <w:lang w:val="nl-BE"/>
        </w:rPr>
        <w:t>6</w:t>
      </w:r>
      <w:r w:rsidR="00F52504" w:rsidRPr="0069072A">
        <w:rPr>
          <w:color w:val="253356" w:themeColor="accent1" w:themeShade="80"/>
          <w:szCs w:val="24"/>
          <w:lang w:val="nl-BE"/>
        </w:rPr>
        <w:t>.</w:t>
      </w:r>
      <w:r w:rsidR="0069072A" w:rsidRPr="0069072A">
        <w:rPr>
          <w:color w:val="253356" w:themeColor="accent1" w:themeShade="80"/>
          <w:szCs w:val="24"/>
          <w:lang w:val="nl-BE"/>
        </w:rPr>
        <w:t xml:space="preserve"> </w:t>
      </w:r>
      <w:r w:rsidR="00F52504" w:rsidRPr="000C1002">
        <w:rPr>
          <w:color w:val="253356" w:themeColor="accent1" w:themeShade="80"/>
          <w:szCs w:val="24"/>
          <w:lang w:val="nl-BE"/>
        </w:rPr>
        <w:t>GASTSPREKER</w:t>
      </w:r>
    </w:p>
    <w:p w14:paraId="27197A6E" w14:textId="3429D0E5" w:rsidR="00A071F0" w:rsidRDefault="00A071F0" w:rsidP="00E00FE7">
      <w:pPr>
        <w:spacing w:before="240" w:after="120" w:line="240" w:lineRule="auto"/>
        <w:jc w:val="both"/>
        <w:rPr>
          <w:sz w:val="24"/>
          <w:szCs w:val="24"/>
          <w:lang w:val="nl-BE"/>
        </w:rPr>
      </w:pPr>
      <w:r>
        <w:rPr>
          <w:sz w:val="24"/>
          <w:szCs w:val="24"/>
          <w:lang w:val="nl-BE"/>
        </w:rPr>
        <w:t xml:space="preserve">Doel van de briefing: BOC informeren over </w:t>
      </w:r>
      <w:r w:rsidR="00E00FE7">
        <w:rPr>
          <w:sz w:val="24"/>
          <w:szCs w:val="24"/>
          <w:lang w:val="nl-BE"/>
        </w:rPr>
        <w:t>de milieustructuur en voorstellen van het milieujaarverslag 2025.</w:t>
      </w:r>
    </w:p>
    <w:tbl>
      <w:tblPr>
        <w:tblStyle w:val="TableGrid"/>
        <w:tblW w:w="10910" w:type="dxa"/>
        <w:tblLook w:val="04A0" w:firstRow="1" w:lastRow="0" w:firstColumn="1" w:lastColumn="0" w:noHBand="0" w:noVBand="1"/>
      </w:tblPr>
      <w:tblGrid>
        <w:gridCol w:w="5949"/>
        <w:gridCol w:w="4961"/>
      </w:tblGrid>
      <w:tr w:rsidR="00E00FE7" w:rsidRPr="00AC0886" w14:paraId="6470C2A8" w14:textId="77777777" w:rsidTr="00643547">
        <w:tc>
          <w:tcPr>
            <w:tcW w:w="5949" w:type="dxa"/>
            <w:vAlign w:val="center"/>
          </w:tcPr>
          <w:p w14:paraId="7DEA8EB3" w14:textId="77777777" w:rsidR="00E00FE7" w:rsidRDefault="00E00FE7" w:rsidP="00643547">
            <w:pPr>
              <w:spacing w:before="60" w:after="60"/>
              <w:rPr>
                <w:rFonts w:cstheme="minorHAnsi"/>
                <w:sz w:val="24"/>
                <w:szCs w:val="24"/>
                <w:shd w:val="clear" w:color="auto" w:fill="FFFFFF"/>
                <w:lang w:val="nl-BE"/>
              </w:rPr>
            </w:pPr>
            <w:r>
              <w:rPr>
                <w:rFonts w:cstheme="minorHAnsi"/>
                <w:sz w:val="24"/>
                <w:szCs w:val="24"/>
                <w:shd w:val="clear" w:color="auto" w:fill="FFFFFF"/>
                <w:lang w:val="nl-BE"/>
              </w:rPr>
              <w:t>1SM BRULET</w:t>
            </w:r>
          </w:p>
          <w:p w14:paraId="2A71614A" w14:textId="77777777" w:rsidR="00E00FE7" w:rsidRDefault="00E00FE7" w:rsidP="00643547">
            <w:pPr>
              <w:spacing w:before="60" w:after="60"/>
              <w:rPr>
                <w:rFonts w:cstheme="minorHAnsi"/>
                <w:sz w:val="24"/>
                <w:szCs w:val="24"/>
                <w:shd w:val="clear" w:color="auto" w:fill="FFFFFF"/>
                <w:lang w:val="nl-BE"/>
              </w:rPr>
            </w:pPr>
            <w:r>
              <w:rPr>
                <w:rFonts w:cstheme="minorHAnsi"/>
                <w:sz w:val="24"/>
                <w:szCs w:val="24"/>
                <w:shd w:val="clear" w:color="auto" w:fill="FFFFFF"/>
                <w:lang w:val="nl-BE"/>
              </w:rPr>
              <w:t>MTE Brussels Hoofdstedelijk Gewest Antenne Evere</w:t>
            </w:r>
          </w:p>
        </w:tc>
        <w:tc>
          <w:tcPr>
            <w:tcW w:w="4961" w:type="dxa"/>
            <w:vAlign w:val="center"/>
          </w:tcPr>
          <w:p w14:paraId="5AAE1BE3" w14:textId="01F59291" w:rsidR="00E00FE7" w:rsidRPr="00062365" w:rsidRDefault="00AC0886" w:rsidP="00DF6AB2">
            <w:pPr>
              <w:jc w:val="center"/>
              <w:rPr>
                <w:rFonts w:cstheme="minorHAnsi"/>
                <w:color w:val="FF0000"/>
                <w:sz w:val="24"/>
                <w:szCs w:val="24"/>
                <w:shd w:val="clear" w:color="auto" w:fill="FFFFFF"/>
                <w:lang w:val="nl-BE"/>
              </w:rPr>
            </w:pPr>
            <w:r>
              <w:rPr>
                <w:rFonts w:cstheme="minorHAnsi"/>
                <w:noProof/>
                <w:color w:val="FF0000"/>
                <w:sz w:val="24"/>
                <w:szCs w:val="24"/>
                <w:shd w:val="clear" w:color="auto" w:fill="FFFFFF"/>
                <w:lang w:val="nl-BE"/>
              </w:rPr>
              <w:drawing>
                <wp:inline distT="0" distB="0" distL="0" distR="0" wp14:anchorId="45047DEC" wp14:editId="66C2E841">
                  <wp:extent cx="673100" cy="673100"/>
                  <wp:effectExtent l="0" t="0" r="0" b="0"/>
                  <wp:docPr id="1256221011" name="Picture 1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21011" name="Picture 15">
                            <a:hlinkClick r:id="rId27"/>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73100" cy="673100"/>
                          </a:xfrm>
                          <a:prstGeom prst="rect">
                            <a:avLst/>
                          </a:prstGeom>
                        </pic:spPr>
                      </pic:pic>
                    </a:graphicData>
                  </a:graphic>
                </wp:inline>
              </w:drawing>
            </w:r>
          </w:p>
        </w:tc>
      </w:tr>
    </w:tbl>
    <w:p w14:paraId="0A0BB34F" w14:textId="77777777" w:rsidR="00E00FE7" w:rsidRPr="0069072A" w:rsidRDefault="00E00FE7" w:rsidP="00E00FE7">
      <w:pPr>
        <w:spacing w:after="0" w:line="240" w:lineRule="auto"/>
        <w:jc w:val="both"/>
        <w:rPr>
          <w:sz w:val="24"/>
          <w:szCs w:val="24"/>
          <w:lang w:val="nl-BE"/>
        </w:rPr>
      </w:pPr>
    </w:p>
    <w:p w14:paraId="2703B051" w14:textId="4595D49C" w:rsidR="00A47070" w:rsidRPr="000C1002" w:rsidRDefault="00A47070" w:rsidP="000C1002">
      <w:pPr>
        <w:pStyle w:val="Subtitle"/>
        <w:numPr>
          <w:ilvl w:val="0"/>
          <w:numId w:val="0"/>
        </w:numPr>
        <w:spacing w:before="0"/>
        <w:rPr>
          <w:color w:val="253356" w:themeColor="accent1" w:themeShade="80"/>
          <w:szCs w:val="24"/>
          <w:lang w:val="nl-BE"/>
        </w:rPr>
      </w:pPr>
      <w:r w:rsidRPr="000C1002">
        <w:rPr>
          <w:color w:val="253356" w:themeColor="accent1" w:themeShade="80"/>
          <w:szCs w:val="24"/>
          <w:lang w:val="nl-BE"/>
        </w:rPr>
        <w:t>7.</w:t>
      </w:r>
      <w:r w:rsidR="0069072A" w:rsidRPr="000C1002">
        <w:rPr>
          <w:color w:val="253356" w:themeColor="accent1" w:themeShade="80"/>
          <w:szCs w:val="24"/>
          <w:lang w:val="nl-BE"/>
        </w:rPr>
        <w:t xml:space="preserve"> </w:t>
      </w:r>
      <w:r w:rsidRPr="000C1002">
        <w:rPr>
          <w:color w:val="253356" w:themeColor="accent1" w:themeShade="80"/>
          <w:szCs w:val="24"/>
          <w:lang w:val="nl-BE"/>
        </w:rPr>
        <w:t>INPLAATSSTELLING PERSONEEL</w:t>
      </w:r>
    </w:p>
    <w:p w14:paraId="30C08A7A" w14:textId="4693CC11" w:rsidR="002F54CE" w:rsidRPr="00693441" w:rsidRDefault="00BB2591" w:rsidP="007E1600">
      <w:pPr>
        <w:spacing w:before="240" w:after="120"/>
        <w:jc w:val="both"/>
        <w:rPr>
          <w:rFonts w:cstheme="minorHAnsi"/>
          <w:sz w:val="24"/>
          <w:szCs w:val="24"/>
          <w:shd w:val="clear" w:color="auto" w:fill="FFFFFF"/>
          <w:lang w:val="nl-NL"/>
        </w:rPr>
      </w:pPr>
      <w:r>
        <w:rPr>
          <w:rFonts w:cstheme="minorHAnsi"/>
          <w:sz w:val="24"/>
          <w:szCs w:val="24"/>
          <w:shd w:val="clear" w:color="auto" w:fill="FFFFFF"/>
          <w:lang w:val="nl-NL"/>
        </w:rPr>
        <w:t>T</w:t>
      </w:r>
      <w:r w:rsidR="00A47070">
        <w:rPr>
          <w:rFonts w:cstheme="minorHAnsi"/>
          <w:sz w:val="24"/>
          <w:szCs w:val="24"/>
          <w:shd w:val="clear" w:color="auto" w:fill="FFFFFF"/>
          <w:lang w:val="nl-NL"/>
        </w:rPr>
        <w:t>oekomstige kandidaten</w:t>
      </w:r>
      <w:r w:rsidR="0069072A">
        <w:rPr>
          <w:rFonts w:cstheme="minorHAnsi"/>
          <w:sz w:val="24"/>
          <w:szCs w:val="24"/>
          <w:shd w:val="clear" w:color="auto" w:fill="FFFFFF"/>
          <w:lang w:val="nl-NL"/>
        </w:rPr>
        <w:t>-</w:t>
      </w:r>
      <w:r w:rsidR="00A47070">
        <w:rPr>
          <w:rFonts w:cstheme="minorHAnsi"/>
          <w:sz w:val="24"/>
          <w:szCs w:val="24"/>
          <w:shd w:val="clear" w:color="auto" w:fill="FFFFFF"/>
          <w:lang w:val="nl-NL"/>
        </w:rPr>
        <w:t>vertrouwenspersonen</w:t>
      </w:r>
      <w:r w:rsidR="0069072A">
        <w:rPr>
          <w:rFonts w:cstheme="minorHAnsi"/>
          <w:sz w:val="24"/>
          <w:szCs w:val="24"/>
          <w:shd w:val="clear" w:color="auto" w:fill="FFFFFF"/>
          <w:lang w:val="nl-NL"/>
        </w:rPr>
        <w:t xml:space="preserve"> (VP)</w:t>
      </w:r>
      <w:r w:rsidR="00A47070">
        <w:rPr>
          <w:rFonts w:cstheme="minorHAnsi"/>
          <w:sz w:val="24"/>
          <w:szCs w:val="24"/>
          <w:shd w:val="clear" w:color="auto" w:fill="FFFFFF"/>
          <w:lang w:val="nl-NL"/>
        </w:rPr>
        <w:t xml:space="preserve"> </w:t>
      </w:r>
      <w:r>
        <w:rPr>
          <w:rFonts w:cstheme="minorHAnsi"/>
          <w:sz w:val="24"/>
          <w:szCs w:val="24"/>
          <w:shd w:val="clear" w:color="auto" w:fill="FFFFFF"/>
          <w:lang w:val="nl-NL"/>
        </w:rPr>
        <w:t>worden</w:t>
      </w:r>
      <w:r w:rsidR="00A47070">
        <w:rPr>
          <w:rFonts w:cstheme="minorHAnsi"/>
          <w:sz w:val="24"/>
          <w:szCs w:val="24"/>
          <w:shd w:val="clear" w:color="auto" w:fill="FFFFFF"/>
          <w:lang w:val="nl-NL"/>
        </w:rPr>
        <w:t xml:space="preserve"> voor</w:t>
      </w:r>
      <w:r w:rsidR="0069072A">
        <w:rPr>
          <w:rFonts w:cstheme="minorHAnsi"/>
          <w:sz w:val="24"/>
          <w:szCs w:val="24"/>
          <w:shd w:val="clear" w:color="auto" w:fill="FFFFFF"/>
          <w:lang w:val="nl-NL"/>
        </w:rPr>
        <w:t>ge</w:t>
      </w:r>
      <w:r w:rsidR="00A47070">
        <w:rPr>
          <w:rFonts w:cstheme="minorHAnsi"/>
          <w:sz w:val="24"/>
          <w:szCs w:val="24"/>
          <w:shd w:val="clear" w:color="auto" w:fill="FFFFFF"/>
          <w:lang w:val="nl-NL"/>
        </w:rPr>
        <w:t>stel</w:t>
      </w:r>
      <w:r w:rsidR="0069072A">
        <w:rPr>
          <w:rFonts w:cstheme="minorHAnsi"/>
          <w:sz w:val="24"/>
          <w:szCs w:val="24"/>
          <w:shd w:val="clear" w:color="auto" w:fill="FFFFFF"/>
          <w:lang w:val="nl-NL"/>
        </w:rPr>
        <w:t>d</w:t>
      </w:r>
      <w:r w:rsidR="00A47070">
        <w:rPr>
          <w:rFonts w:cstheme="minorHAnsi"/>
          <w:sz w:val="24"/>
          <w:szCs w:val="24"/>
          <w:shd w:val="clear" w:color="auto" w:fill="FFFFFF"/>
          <w:lang w:val="nl-NL"/>
        </w:rPr>
        <w:t xml:space="preserve"> door DG H&amp;WB/IDPBW/GRB/</w:t>
      </w:r>
      <w:r w:rsidR="0069072A">
        <w:rPr>
          <w:rFonts w:cstheme="minorHAnsi"/>
          <w:sz w:val="24"/>
          <w:szCs w:val="24"/>
          <w:shd w:val="clear" w:color="auto" w:fill="FFFFFF"/>
          <w:lang w:val="nl-NL"/>
        </w:rPr>
        <w:t xml:space="preserve"> </w:t>
      </w:r>
      <w:r w:rsidR="00A47070">
        <w:rPr>
          <w:rFonts w:cstheme="minorHAnsi"/>
          <w:sz w:val="24"/>
          <w:szCs w:val="24"/>
          <w:shd w:val="clear" w:color="auto" w:fill="FFFFFF"/>
          <w:lang w:val="nl-NL"/>
        </w:rPr>
        <w:t xml:space="preserve">DPBWPsySoc met </w:t>
      </w:r>
      <w:r w:rsidR="0069072A">
        <w:rPr>
          <w:rFonts w:cstheme="minorHAnsi"/>
          <w:sz w:val="24"/>
          <w:szCs w:val="24"/>
          <w:shd w:val="clear" w:color="auto" w:fill="FFFFFF"/>
          <w:lang w:val="nl-NL"/>
        </w:rPr>
        <w:t xml:space="preserve">een </w:t>
      </w:r>
      <w:r w:rsidR="00A47070">
        <w:rPr>
          <w:rFonts w:cstheme="minorHAnsi"/>
          <w:sz w:val="24"/>
          <w:szCs w:val="24"/>
          <w:shd w:val="clear" w:color="auto" w:fill="FFFFFF"/>
          <w:lang w:val="nl-NL"/>
        </w:rPr>
        <w:t>duidelijk onderscheid tussen VP-kandidaat of</w:t>
      </w:r>
      <w:r>
        <w:rPr>
          <w:rFonts w:cstheme="minorHAnsi"/>
          <w:sz w:val="24"/>
          <w:szCs w:val="24"/>
          <w:shd w:val="clear" w:color="auto" w:fill="FFFFFF"/>
          <w:lang w:val="nl-NL"/>
        </w:rPr>
        <w:t xml:space="preserve"> </w:t>
      </w:r>
      <w:r w:rsidR="0069072A">
        <w:rPr>
          <w:rFonts w:cstheme="minorHAnsi"/>
          <w:sz w:val="24"/>
          <w:szCs w:val="24"/>
          <w:shd w:val="clear" w:color="auto" w:fill="FFFFFF"/>
          <w:lang w:val="nl-NL"/>
        </w:rPr>
        <w:t>een reeds g</w:t>
      </w:r>
      <w:r w:rsidR="00351FF3">
        <w:rPr>
          <w:rFonts w:cstheme="minorHAnsi"/>
          <w:sz w:val="24"/>
          <w:szCs w:val="24"/>
          <w:shd w:val="clear" w:color="auto" w:fill="FFFFFF"/>
          <w:lang w:val="nl-NL"/>
        </w:rPr>
        <w:t>evormd</w:t>
      </w:r>
      <w:r w:rsidR="0069072A">
        <w:rPr>
          <w:rFonts w:cstheme="minorHAnsi"/>
          <w:sz w:val="24"/>
          <w:szCs w:val="24"/>
          <w:shd w:val="clear" w:color="auto" w:fill="FFFFFF"/>
          <w:lang w:val="nl-NL"/>
        </w:rPr>
        <w:t xml:space="preserve"> VP</w:t>
      </w:r>
      <w:r w:rsidR="00A47070">
        <w:rPr>
          <w:rFonts w:cstheme="minorHAnsi"/>
          <w:sz w:val="24"/>
          <w:szCs w:val="24"/>
          <w:shd w:val="clear" w:color="auto" w:fill="FFFFFF"/>
          <w:lang w:val="nl-NL"/>
        </w:rPr>
        <w:t>.</w:t>
      </w:r>
      <w:r w:rsidR="00351FF3">
        <w:rPr>
          <w:rFonts w:cstheme="minorHAnsi"/>
          <w:sz w:val="24"/>
          <w:szCs w:val="24"/>
          <w:shd w:val="clear" w:color="auto" w:fill="FFFFFF"/>
          <w:lang w:val="nl-NL"/>
        </w:rPr>
        <w:t xml:space="preserve"> </w:t>
      </w:r>
      <w:r w:rsidR="0069072A">
        <w:rPr>
          <w:rFonts w:cstheme="minorHAnsi"/>
          <w:sz w:val="24"/>
          <w:szCs w:val="24"/>
          <w:shd w:val="clear" w:color="auto" w:fill="FFFFFF"/>
          <w:lang w:val="nl-NL"/>
        </w:rPr>
        <w:t xml:space="preserve">Kandidaturen dienen aan </w:t>
      </w:r>
      <w:r w:rsidR="00A47070">
        <w:rPr>
          <w:rFonts w:cstheme="minorHAnsi"/>
          <w:sz w:val="24"/>
          <w:szCs w:val="24"/>
          <w:shd w:val="clear" w:color="auto" w:fill="FFFFFF"/>
          <w:lang w:val="nl-NL"/>
        </w:rPr>
        <w:t xml:space="preserve">het secretariaat van het BOC </w:t>
      </w:r>
      <w:r w:rsidR="0069072A">
        <w:rPr>
          <w:rFonts w:cstheme="minorHAnsi"/>
          <w:sz w:val="24"/>
          <w:szCs w:val="24"/>
          <w:shd w:val="clear" w:color="auto" w:fill="FFFFFF"/>
          <w:lang w:val="nl-NL"/>
        </w:rPr>
        <w:t>worden overgemaakt aan de hand van</w:t>
      </w:r>
      <w:r w:rsidR="00A47070">
        <w:rPr>
          <w:rFonts w:cstheme="minorHAnsi"/>
          <w:sz w:val="24"/>
          <w:szCs w:val="24"/>
          <w:shd w:val="clear" w:color="auto" w:fill="FFFFFF"/>
          <w:lang w:val="nl-NL"/>
        </w:rPr>
        <w:t xml:space="preserve"> een kandidatenfiche VP</w:t>
      </w:r>
      <w:r w:rsidR="009622C7">
        <w:rPr>
          <w:rFonts w:cstheme="minorHAnsi"/>
          <w:sz w:val="24"/>
          <w:szCs w:val="24"/>
          <w:shd w:val="clear" w:color="auto" w:fill="FFFFFF"/>
          <w:lang w:val="nl-NL"/>
        </w:rPr>
        <w:t xml:space="preserve">. </w:t>
      </w:r>
    </w:p>
    <w:tbl>
      <w:tblPr>
        <w:tblStyle w:val="TableGrid"/>
        <w:tblW w:w="10910" w:type="dxa"/>
        <w:tblLook w:val="04A0" w:firstRow="1" w:lastRow="0" w:firstColumn="1" w:lastColumn="0" w:noHBand="0" w:noVBand="1"/>
      </w:tblPr>
      <w:tblGrid>
        <w:gridCol w:w="1871"/>
        <w:gridCol w:w="1871"/>
        <w:gridCol w:w="7168"/>
      </w:tblGrid>
      <w:tr w:rsidR="002F54CE" w:rsidRPr="00643547" w14:paraId="737BC079" w14:textId="6B4EA722" w:rsidTr="00C36FB4">
        <w:tc>
          <w:tcPr>
            <w:tcW w:w="1871" w:type="dxa"/>
            <w:vAlign w:val="center"/>
          </w:tcPr>
          <w:bookmarkStart w:id="1" w:name="_Hlk192147470"/>
          <w:p w14:paraId="00DA8DF1" w14:textId="7F98FDEF" w:rsidR="002F54CE" w:rsidRDefault="002F54CE" w:rsidP="0069072A">
            <w:pPr>
              <w:jc w:val="center"/>
              <w:rPr>
                <w:rFonts w:cstheme="minorHAnsi"/>
                <w:sz w:val="24"/>
                <w:szCs w:val="24"/>
                <w:shd w:val="clear" w:color="auto" w:fill="FFFFFF"/>
                <w:lang w:val="nl-BE"/>
              </w:rPr>
            </w:pPr>
            <w:r>
              <w:rPr>
                <w:rFonts w:cstheme="minorHAnsi"/>
                <w:sz w:val="24"/>
                <w:szCs w:val="24"/>
                <w:shd w:val="clear" w:color="auto" w:fill="FFFFFF"/>
                <w:lang w:val="nl-BE"/>
              </w:rPr>
              <w:object w:dxaOrig="1543" w:dyaOrig="998" w14:anchorId="153078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9pt" o:ole="">
                  <v:imagedata r:id="rId29" o:title=""/>
                </v:shape>
                <o:OLEObject Type="Embed" ProgID="PowerPoint.Show.12" ShapeID="_x0000_i1025" DrawAspect="Icon" ObjectID="_1845031512" r:id="rId30"/>
              </w:object>
            </w:r>
            <w:bookmarkEnd w:id="1"/>
          </w:p>
        </w:tc>
        <w:tc>
          <w:tcPr>
            <w:tcW w:w="1871" w:type="dxa"/>
            <w:vAlign w:val="center"/>
          </w:tcPr>
          <w:p w14:paraId="5B8409E0" w14:textId="1A36ED0B" w:rsidR="002F54CE" w:rsidRDefault="002F54CE" w:rsidP="0069072A">
            <w:pPr>
              <w:jc w:val="center"/>
              <w:rPr>
                <w:rFonts w:cstheme="minorHAnsi"/>
                <w:sz w:val="24"/>
                <w:szCs w:val="24"/>
                <w:shd w:val="clear" w:color="auto" w:fill="FFFFFF"/>
                <w:lang w:val="nl-BE"/>
              </w:rPr>
            </w:pPr>
            <w:r>
              <w:rPr>
                <w:rFonts w:cstheme="minorHAnsi"/>
                <w:sz w:val="24"/>
                <w:szCs w:val="24"/>
                <w:shd w:val="clear" w:color="auto" w:fill="FFFFFF"/>
              </w:rPr>
              <w:object w:dxaOrig="1041" w:dyaOrig="674" w14:anchorId="69385B8C">
                <v:shape id="_x0000_i1026" type="#_x0000_t75" style="width:70.75pt;height:46pt" o:ole="">
                  <v:imagedata r:id="rId31" o:title=""/>
                </v:shape>
                <o:OLEObject Type="Embed" ProgID="Excel.Sheet.12" ShapeID="_x0000_i1026" DrawAspect="Icon" ObjectID="_1845031513" r:id="rId32"/>
              </w:object>
            </w:r>
          </w:p>
        </w:tc>
        <w:tc>
          <w:tcPr>
            <w:tcW w:w="7168" w:type="dxa"/>
          </w:tcPr>
          <w:p w14:paraId="436EB04C" w14:textId="26508234" w:rsidR="002F54CE" w:rsidRPr="0069072A" w:rsidRDefault="002F54CE" w:rsidP="002F54CE">
            <w:pPr>
              <w:jc w:val="center"/>
              <w:rPr>
                <w:rFonts w:cstheme="minorHAnsi"/>
                <w:sz w:val="24"/>
                <w:szCs w:val="24"/>
                <w:shd w:val="clear" w:color="auto" w:fill="FFFFFF"/>
                <w:lang w:val="nl-BE"/>
              </w:rPr>
            </w:pPr>
            <w:r w:rsidRPr="0069072A">
              <w:rPr>
                <w:rFonts w:cstheme="minorHAnsi"/>
                <w:b/>
                <w:bCs/>
                <w:sz w:val="24"/>
                <w:szCs w:val="24"/>
                <w:u w:val="single"/>
                <w:shd w:val="clear" w:color="auto" w:fill="FFFFFF"/>
                <w:lang w:val="nl-BE"/>
              </w:rPr>
              <w:t>Beheerder vertrouwenspersonen</w:t>
            </w:r>
            <w:r w:rsidRPr="0069072A">
              <w:rPr>
                <w:rFonts w:cstheme="minorHAnsi"/>
                <w:sz w:val="24"/>
                <w:szCs w:val="24"/>
                <w:shd w:val="clear" w:color="auto" w:fill="FFFFFF"/>
                <w:lang w:val="nl-BE"/>
              </w:rPr>
              <w:t xml:space="preserve"> </w:t>
            </w:r>
            <w:r w:rsidRPr="0069072A">
              <w:rPr>
                <w:rFonts w:cstheme="minorHAnsi"/>
                <w:sz w:val="24"/>
                <w:szCs w:val="24"/>
                <w:shd w:val="clear" w:color="auto" w:fill="FFFFFF"/>
                <w:lang w:val="nl-BE"/>
              </w:rPr>
              <w:br/>
              <w:t xml:space="preserve">FR: Michel Allison </w:t>
            </w:r>
            <w:hyperlink r:id="rId33" w:history="1">
              <w:r w:rsidRPr="0069072A">
                <w:rPr>
                  <w:rStyle w:val="Hyperlink"/>
                  <w:rFonts w:cstheme="minorHAnsi"/>
                  <w:sz w:val="24"/>
                  <w:szCs w:val="24"/>
                  <w:shd w:val="clear" w:color="auto" w:fill="FFFFFF"/>
                  <w:lang w:val="nl-BE"/>
                </w:rPr>
                <w:t>Allison.Michel@mil.be</w:t>
              </w:r>
            </w:hyperlink>
            <w:r w:rsidRPr="0069072A">
              <w:rPr>
                <w:rFonts w:cstheme="minorHAnsi"/>
                <w:sz w:val="24"/>
                <w:szCs w:val="24"/>
                <w:shd w:val="clear" w:color="auto" w:fill="FFFFFF"/>
                <w:lang w:val="nl-BE"/>
              </w:rPr>
              <w:br/>
              <w:t xml:space="preserve">NL: ADC De Boeck Davy </w:t>
            </w:r>
            <w:hyperlink r:id="rId34" w:history="1">
              <w:r w:rsidRPr="0069072A">
                <w:rPr>
                  <w:rStyle w:val="Hyperlink"/>
                  <w:rFonts w:cstheme="minorHAnsi"/>
                  <w:sz w:val="24"/>
                  <w:szCs w:val="24"/>
                  <w:shd w:val="clear" w:color="auto" w:fill="FFFFFF"/>
                  <w:lang w:val="nl-BE"/>
                </w:rPr>
                <w:t>Davy.DeBoeck@mil.be</w:t>
              </w:r>
            </w:hyperlink>
            <w:r w:rsidRPr="0069072A">
              <w:rPr>
                <w:rFonts w:cstheme="minorHAnsi"/>
                <w:sz w:val="24"/>
                <w:szCs w:val="24"/>
                <w:shd w:val="clear" w:color="auto" w:fill="FFFFFF"/>
                <w:lang w:val="nl-BE"/>
              </w:rPr>
              <w:br/>
            </w:r>
            <w:r w:rsidRPr="0069072A">
              <w:rPr>
                <w:rFonts w:cstheme="minorHAnsi"/>
                <w:b/>
                <w:bCs/>
                <w:sz w:val="24"/>
                <w:szCs w:val="24"/>
                <w:shd w:val="clear" w:color="auto" w:fill="FFFFFF"/>
                <w:lang w:val="nl-BE"/>
              </w:rPr>
              <w:t>Antenne Brussel</w:t>
            </w:r>
            <w:r w:rsidRPr="0069072A">
              <w:rPr>
                <w:rFonts w:cstheme="minorHAnsi"/>
                <w:sz w:val="24"/>
                <w:szCs w:val="24"/>
                <w:shd w:val="clear" w:color="auto" w:fill="FFFFFF"/>
                <w:lang w:val="nl-BE"/>
              </w:rPr>
              <w:br/>
              <w:t xml:space="preserve">FR: CPN Rase Julien </w:t>
            </w:r>
            <w:hyperlink r:id="rId35" w:history="1">
              <w:r w:rsidRPr="0069072A">
                <w:rPr>
                  <w:rStyle w:val="Hyperlink"/>
                  <w:rFonts w:cstheme="minorHAnsi"/>
                  <w:sz w:val="24"/>
                  <w:szCs w:val="24"/>
                  <w:shd w:val="clear" w:color="auto" w:fill="FFFFFF"/>
                  <w:lang w:val="nl-BE"/>
                </w:rPr>
                <w:t>Julien.Rase@mil.be</w:t>
              </w:r>
            </w:hyperlink>
            <w:r w:rsidRPr="0069072A">
              <w:rPr>
                <w:rFonts w:cstheme="minorHAnsi"/>
                <w:sz w:val="24"/>
                <w:szCs w:val="24"/>
                <w:shd w:val="clear" w:color="auto" w:fill="FFFFFF"/>
                <w:lang w:val="nl-BE"/>
              </w:rPr>
              <w:br/>
              <w:t xml:space="preserve">NL: 1SM Kaesemans Jente </w:t>
            </w:r>
            <w:hyperlink r:id="rId36" w:history="1">
              <w:r w:rsidRPr="0069072A">
                <w:rPr>
                  <w:rStyle w:val="Hyperlink"/>
                  <w:rFonts w:cstheme="minorHAnsi"/>
                  <w:sz w:val="24"/>
                  <w:szCs w:val="24"/>
                  <w:shd w:val="clear" w:color="auto" w:fill="FFFFFF"/>
                  <w:lang w:val="nl-BE"/>
                </w:rPr>
                <w:t>Jente.Kaesemans@mil.be</w:t>
              </w:r>
            </w:hyperlink>
          </w:p>
        </w:tc>
      </w:tr>
    </w:tbl>
    <w:p w14:paraId="24AE61C6" w14:textId="3FC97C7A" w:rsidR="002F54CE" w:rsidRPr="009622C7" w:rsidRDefault="002F54CE" w:rsidP="0069072A">
      <w:pPr>
        <w:spacing w:before="120" w:after="120"/>
        <w:rPr>
          <w:rFonts w:cstheme="minorHAnsi"/>
          <w:sz w:val="24"/>
          <w:szCs w:val="24"/>
          <w:shd w:val="clear" w:color="auto" w:fill="FFFFFF"/>
          <w:lang w:val="nl-BE"/>
        </w:rPr>
      </w:pPr>
      <w:r>
        <w:rPr>
          <w:rFonts w:cstheme="minorHAnsi"/>
          <w:sz w:val="24"/>
          <w:szCs w:val="24"/>
          <w:shd w:val="clear" w:color="auto" w:fill="FFFFFF"/>
          <w:lang w:val="nl-BE"/>
        </w:rPr>
        <w:t>Voorgestelde vertrouwenspers</w:t>
      </w:r>
      <w:r w:rsidR="0069072A">
        <w:rPr>
          <w:rFonts w:cstheme="minorHAnsi"/>
          <w:sz w:val="24"/>
          <w:szCs w:val="24"/>
          <w:shd w:val="clear" w:color="auto" w:fill="FFFFFF"/>
          <w:lang w:val="nl-BE"/>
        </w:rPr>
        <w:t>o</w:t>
      </w:r>
      <w:r>
        <w:rPr>
          <w:rFonts w:cstheme="minorHAnsi"/>
          <w:sz w:val="24"/>
          <w:szCs w:val="24"/>
          <w:shd w:val="clear" w:color="auto" w:fill="FFFFFF"/>
          <w:lang w:val="nl-BE"/>
        </w:rPr>
        <w:t>n</w:t>
      </w:r>
      <w:r w:rsidR="007E1600">
        <w:rPr>
          <w:rFonts w:cstheme="minorHAnsi"/>
          <w:sz w:val="24"/>
          <w:szCs w:val="24"/>
          <w:shd w:val="clear" w:color="auto" w:fill="FFFFFF"/>
          <w:lang w:val="nl-BE"/>
        </w:rPr>
        <w:t>en</w:t>
      </w:r>
      <w:r>
        <w:rPr>
          <w:rFonts w:cstheme="minorHAnsi"/>
          <w:sz w:val="24"/>
          <w:szCs w:val="24"/>
          <w:shd w:val="clear" w:color="auto" w:fill="FFFFFF"/>
          <w:lang w:val="nl-BE"/>
        </w:rPr>
        <w:t xml:space="preserve">: </w:t>
      </w:r>
    </w:p>
    <w:tbl>
      <w:tblPr>
        <w:tblStyle w:val="TableGrid"/>
        <w:tblW w:w="7087" w:type="dxa"/>
        <w:tblLook w:val="04A0" w:firstRow="1" w:lastRow="0" w:firstColumn="1" w:lastColumn="0" w:noHBand="0" w:noVBand="1"/>
      </w:tblPr>
      <w:tblGrid>
        <w:gridCol w:w="4252"/>
        <w:gridCol w:w="2835"/>
      </w:tblGrid>
      <w:tr w:rsidR="003A48D5" w:rsidRPr="00E27BEC" w14:paraId="1B29F9A8" w14:textId="77777777" w:rsidTr="00643547">
        <w:tc>
          <w:tcPr>
            <w:tcW w:w="4252" w:type="dxa"/>
            <w:vAlign w:val="center"/>
          </w:tcPr>
          <w:p w14:paraId="72EB52FA" w14:textId="0F7A2480" w:rsidR="003A48D5" w:rsidRDefault="0077345A" w:rsidP="00643547">
            <w:pPr>
              <w:spacing w:before="60" w:after="60"/>
              <w:jc w:val="center"/>
              <w:rPr>
                <w:rFonts w:cstheme="minorHAnsi"/>
                <w:sz w:val="24"/>
                <w:szCs w:val="24"/>
                <w:shd w:val="clear" w:color="auto" w:fill="FFFFFF"/>
                <w:lang w:val="nl-BE"/>
              </w:rPr>
            </w:pPr>
            <w:r w:rsidRPr="0077345A">
              <w:rPr>
                <w:rFonts w:cstheme="minorHAnsi"/>
                <w:sz w:val="24"/>
                <w:szCs w:val="24"/>
                <w:shd w:val="clear" w:color="auto" w:fill="FFFFFF"/>
                <w:lang w:val="nl-BE"/>
              </w:rPr>
              <w:t>CPL S</w:t>
            </w:r>
            <w:r w:rsidR="00586819">
              <w:rPr>
                <w:rFonts w:cstheme="minorHAnsi"/>
                <w:sz w:val="24"/>
                <w:szCs w:val="24"/>
                <w:shd w:val="clear" w:color="auto" w:fill="FFFFFF"/>
                <w:lang w:val="nl-BE"/>
              </w:rPr>
              <w:t>CHOUMAKER</w:t>
            </w:r>
            <w:r w:rsidRPr="0077345A">
              <w:rPr>
                <w:rFonts w:cstheme="minorHAnsi"/>
                <w:sz w:val="24"/>
                <w:szCs w:val="24"/>
                <w:shd w:val="clear" w:color="auto" w:fill="FFFFFF"/>
                <w:lang w:val="nl-BE"/>
              </w:rPr>
              <w:t xml:space="preserve"> </w:t>
            </w:r>
            <w:r w:rsidR="00FA4EA6">
              <w:rPr>
                <w:rFonts w:cstheme="minorHAnsi"/>
                <w:sz w:val="24"/>
                <w:szCs w:val="24"/>
                <w:shd w:val="clear" w:color="auto" w:fill="FFFFFF"/>
                <w:lang w:val="nl-BE"/>
              </w:rPr>
              <w:t>Aurore</w:t>
            </w:r>
          </w:p>
        </w:tc>
        <w:tc>
          <w:tcPr>
            <w:tcW w:w="2835" w:type="dxa"/>
            <w:vAlign w:val="center"/>
          </w:tcPr>
          <w:p w14:paraId="48DB2BBE" w14:textId="72F1888A" w:rsidR="003A48D5" w:rsidRPr="00643547" w:rsidRDefault="00B46007" w:rsidP="00643547">
            <w:pPr>
              <w:spacing w:before="60" w:after="60"/>
              <w:jc w:val="center"/>
              <w:rPr>
                <w:color w:val="auto"/>
                <w:lang w:val="nl-BE"/>
              </w:rPr>
            </w:pPr>
            <w:hyperlink r:id="rId37" w:history="1">
              <w:r w:rsidRPr="00643547">
                <w:rPr>
                  <w:rStyle w:val="Hyperlink"/>
                  <w:rFonts w:cstheme="minorHAnsi"/>
                  <w:color w:val="auto"/>
                  <w:sz w:val="24"/>
                  <w:szCs w:val="24"/>
                  <w:shd w:val="clear" w:color="auto" w:fill="FFFFFF"/>
                  <w:lang w:val="nl-BE"/>
                </w:rPr>
                <w:t>Link DOCCOM</w:t>
              </w:r>
            </w:hyperlink>
          </w:p>
        </w:tc>
      </w:tr>
      <w:tr w:rsidR="003A48D5" w:rsidRPr="008268F5" w14:paraId="3B9058DF" w14:textId="77777777" w:rsidTr="00643547">
        <w:tc>
          <w:tcPr>
            <w:tcW w:w="4252" w:type="dxa"/>
            <w:vAlign w:val="center"/>
          </w:tcPr>
          <w:p w14:paraId="2F1B3201" w14:textId="2821644D" w:rsidR="003A48D5" w:rsidRDefault="0097547A" w:rsidP="00643547">
            <w:pPr>
              <w:spacing w:before="60" w:after="60"/>
              <w:jc w:val="center"/>
              <w:rPr>
                <w:rFonts w:cstheme="minorHAnsi"/>
                <w:sz w:val="24"/>
                <w:szCs w:val="24"/>
                <w:shd w:val="clear" w:color="auto" w:fill="FFFFFF"/>
                <w:lang w:val="nl-BE"/>
              </w:rPr>
            </w:pPr>
            <w:r w:rsidRPr="0097547A">
              <w:rPr>
                <w:rFonts w:cstheme="minorHAnsi"/>
                <w:sz w:val="24"/>
                <w:szCs w:val="24"/>
                <w:shd w:val="clear" w:color="auto" w:fill="FFFFFF"/>
                <w:lang w:val="fr-BE"/>
              </w:rPr>
              <w:t>SGT H</w:t>
            </w:r>
            <w:r w:rsidR="00FA4EA6">
              <w:rPr>
                <w:rFonts w:cstheme="minorHAnsi"/>
                <w:sz w:val="24"/>
                <w:szCs w:val="24"/>
                <w:shd w:val="clear" w:color="auto" w:fill="FFFFFF"/>
                <w:lang w:val="fr-BE"/>
              </w:rPr>
              <w:t>ERBERT</w:t>
            </w:r>
            <w:r w:rsidRPr="0097547A">
              <w:rPr>
                <w:rFonts w:cstheme="minorHAnsi"/>
                <w:sz w:val="24"/>
                <w:szCs w:val="24"/>
                <w:shd w:val="clear" w:color="auto" w:fill="FFFFFF"/>
                <w:lang w:val="fr-BE"/>
              </w:rPr>
              <w:t xml:space="preserve"> Kate</w:t>
            </w:r>
          </w:p>
        </w:tc>
        <w:tc>
          <w:tcPr>
            <w:tcW w:w="2835" w:type="dxa"/>
            <w:vAlign w:val="center"/>
          </w:tcPr>
          <w:p w14:paraId="415A2D80" w14:textId="1610BD97" w:rsidR="003A48D5" w:rsidRPr="00643547" w:rsidRDefault="00B46007" w:rsidP="00643547">
            <w:pPr>
              <w:spacing w:before="60" w:after="60"/>
              <w:jc w:val="center"/>
              <w:rPr>
                <w:color w:val="auto"/>
                <w:lang w:val="nl-BE"/>
              </w:rPr>
            </w:pPr>
            <w:hyperlink r:id="rId38" w:history="1">
              <w:r w:rsidRPr="00643547">
                <w:rPr>
                  <w:rStyle w:val="Hyperlink"/>
                  <w:rFonts w:cstheme="minorHAnsi"/>
                  <w:color w:val="auto"/>
                  <w:sz w:val="24"/>
                  <w:szCs w:val="24"/>
                  <w:shd w:val="clear" w:color="auto" w:fill="FFFFFF"/>
                  <w:lang w:val="nl-BE"/>
                </w:rPr>
                <w:t>Link DOCCOM</w:t>
              </w:r>
            </w:hyperlink>
          </w:p>
        </w:tc>
      </w:tr>
      <w:tr w:rsidR="00586819" w:rsidRPr="003A48D5" w14:paraId="56C96F12" w14:textId="77777777" w:rsidTr="00643547">
        <w:tc>
          <w:tcPr>
            <w:tcW w:w="4252" w:type="dxa"/>
            <w:vAlign w:val="center"/>
          </w:tcPr>
          <w:p w14:paraId="2082984A" w14:textId="36621197" w:rsidR="00586819" w:rsidRPr="00586819" w:rsidRDefault="00586819" w:rsidP="00643547">
            <w:pPr>
              <w:spacing w:before="60" w:after="60"/>
              <w:jc w:val="center"/>
              <w:rPr>
                <w:rFonts w:cstheme="minorHAnsi"/>
                <w:sz w:val="24"/>
                <w:szCs w:val="24"/>
                <w:shd w:val="clear" w:color="auto" w:fill="FFFFFF"/>
                <w:lang w:val="nl-BE"/>
              </w:rPr>
            </w:pPr>
            <w:r w:rsidRPr="00586819">
              <w:rPr>
                <w:rFonts w:cstheme="minorHAnsi"/>
                <w:sz w:val="24"/>
                <w:szCs w:val="24"/>
                <w:shd w:val="clear" w:color="auto" w:fill="FFFFFF"/>
                <w:lang w:val="fr-BE"/>
              </w:rPr>
              <w:t xml:space="preserve">Adjt </w:t>
            </w:r>
            <w:r w:rsidR="00471B5B">
              <w:rPr>
                <w:rFonts w:cstheme="minorHAnsi"/>
                <w:sz w:val="24"/>
                <w:szCs w:val="24"/>
                <w:shd w:val="clear" w:color="auto" w:fill="FFFFFF"/>
                <w:lang w:val="fr-BE"/>
              </w:rPr>
              <w:t xml:space="preserve">DE BEIR </w:t>
            </w:r>
            <w:r w:rsidRPr="00586819">
              <w:rPr>
                <w:rFonts w:cstheme="minorHAnsi"/>
                <w:sz w:val="24"/>
                <w:szCs w:val="24"/>
                <w:shd w:val="clear" w:color="auto" w:fill="FFFFFF"/>
                <w:lang w:val="fr-BE"/>
              </w:rPr>
              <w:t>Timmy</w:t>
            </w:r>
          </w:p>
        </w:tc>
        <w:tc>
          <w:tcPr>
            <w:tcW w:w="2835" w:type="dxa"/>
            <w:vAlign w:val="center"/>
          </w:tcPr>
          <w:p w14:paraId="4D191863" w14:textId="34ACB5C1" w:rsidR="00586819" w:rsidRPr="00643547" w:rsidRDefault="00B46007" w:rsidP="00643547">
            <w:pPr>
              <w:spacing w:before="60" w:after="60"/>
              <w:jc w:val="center"/>
              <w:rPr>
                <w:color w:val="auto"/>
              </w:rPr>
            </w:pPr>
            <w:hyperlink r:id="rId39" w:history="1">
              <w:r w:rsidRPr="00643547">
                <w:rPr>
                  <w:rStyle w:val="Hyperlink"/>
                  <w:rFonts w:cstheme="minorHAnsi"/>
                  <w:color w:val="auto"/>
                  <w:sz w:val="24"/>
                  <w:szCs w:val="24"/>
                  <w:shd w:val="clear" w:color="auto" w:fill="FFFFFF"/>
                  <w:lang w:val="nl-BE"/>
                </w:rPr>
                <w:t>Link DOCCOM</w:t>
              </w:r>
            </w:hyperlink>
          </w:p>
        </w:tc>
      </w:tr>
      <w:tr w:rsidR="003A4200" w:rsidRPr="003A48D5" w14:paraId="1A550268" w14:textId="77777777" w:rsidTr="00643547">
        <w:tc>
          <w:tcPr>
            <w:tcW w:w="4252" w:type="dxa"/>
            <w:vAlign w:val="center"/>
          </w:tcPr>
          <w:p w14:paraId="2453329D" w14:textId="01B54A9A" w:rsidR="003A4200" w:rsidRDefault="003A4200" w:rsidP="00643547">
            <w:pPr>
              <w:spacing w:before="60" w:after="60"/>
              <w:jc w:val="center"/>
              <w:rPr>
                <w:rFonts w:cstheme="minorHAnsi"/>
                <w:sz w:val="24"/>
                <w:szCs w:val="24"/>
                <w:shd w:val="clear" w:color="auto" w:fill="FFFFFF"/>
                <w:lang w:val="nl-BE"/>
              </w:rPr>
            </w:pPr>
            <w:r>
              <w:rPr>
                <w:rFonts w:cstheme="minorHAnsi"/>
                <w:sz w:val="24"/>
                <w:szCs w:val="24"/>
                <w:shd w:val="clear" w:color="auto" w:fill="FFFFFF"/>
                <w:lang w:val="nl-BE"/>
              </w:rPr>
              <w:t>1SM D</w:t>
            </w:r>
            <w:r w:rsidR="00471B5B">
              <w:rPr>
                <w:rFonts w:cstheme="minorHAnsi"/>
                <w:sz w:val="24"/>
                <w:szCs w:val="24"/>
                <w:shd w:val="clear" w:color="auto" w:fill="FFFFFF"/>
                <w:lang w:val="nl-BE"/>
              </w:rPr>
              <w:t>E</w:t>
            </w:r>
            <w:r>
              <w:rPr>
                <w:rFonts w:cstheme="minorHAnsi"/>
                <w:sz w:val="24"/>
                <w:szCs w:val="24"/>
                <w:shd w:val="clear" w:color="auto" w:fill="FFFFFF"/>
                <w:lang w:val="nl-BE"/>
              </w:rPr>
              <w:t xml:space="preserve"> B</w:t>
            </w:r>
            <w:r w:rsidR="00471B5B">
              <w:rPr>
                <w:rFonts w:cstheme="minorHAnsi"/>
                <w:sz w:val="24"/>
                <w:szCs w:val="24"/>
                <w:shd w:val="clear" w:color="auto" w:fill="FFFFFF"/>
                <w:lang w:val="nl-BE"/>
              </w:rPr>
              <w:t>ECKER</w:t>
            </w:r>
            <w:r>
              <w:rPr>
                <w:rFonts w:cstheme="minorHAnsi"/>
                <w:sz w:val="24"/>
                <w:szCs w:val="24"/>
                <w:shd w:val="clear" w:color="auto" w:fill="FFFFFF"/>
                <w:lang w:val="nl-BE"/>
              </w:rPr>
              <w:t xml:space="preserve"> Lionel</w:t>
            </w:r>
          </w:p>
        </w:tc>
        <w:tc>
          <w:tcPr>
            <w:tcW w:w="2835" w:type="dxa"/>
            <w:vAlign w:val="center"/>
          </w:tcPr>
          <w:p w14:paraId="26C979DE" w14:textId="0D223F3D" w:rsidR="003A4200" w:rsidRPr="00643547" w:rsidRDefault="00B46007" w:rsidP="00643547">
            <w:pPr>
              <w:spacing w:before="60" w:after="60"/>
              <w:jc w:val="center"/>
              <w:rPr>
                <w:color w:val="auto"/>
              </w:rPr>
            </w:pPr>
            <w:hyperlink r:id="rId40" w:history="1">
              <w:r w:rsidRPr="00643547">
                <w:rPr>
                  <w:rStyle w:val="Hyperlink"/>
                  <w:rFonts w:cstheme="minorHAnsi"/>
                  <w:color w:val="auto"/>
                  <w:sz w:val="24"/>
                  <w:szCs w:val="24"/>
                  <w:shd w:val="clear" w:color="auto" w:fill="FFFFFF"/>
                  <w:lang w:val="nl-BE"/>
                </w:rPr>
                <w:t>Link DOCCOM</w:t>
              </w:r>
            </w:hyperlink>
          </w:p>
        </w:tc>
      </w:tr>
      <w:tr w:rsidR="003A4200" w:rsidRPr="003A48D5" w14:paraId="32AA3F43" w14:textId="77777777" w:rsidTr="00643547">
        <w:tc>
          <w:tcPr>
            <w:tcW w:w="4252" w:type="dxa"/>
            <w:vAlign w:val="center"/>
          </w:tcPr>
          <w:p w14:paraId="70CA0E34" w14:textId="2656D615" w:rsidR="003A4200" w:rsidRDefault="003A4200" w:rsidP="00643547">
            <w:pPr>
              <w:spacing w:before="60" w:after="60"/>
              <w:jc w:val="center"/>
              <w:rPr>
                <w:rFonts w:cstheme="minorHAnsi"/>
                <w:sz w:val="24"/>
                <w:szCs w:val="24"/>
                <w:shd w:val="clear" w:color="auto" w:fill="FFFFFF"/>
                <w:lang w:val="nl-BE"/>
              </w:rPr>
            </w:pPr>
            <w:r>
              <w:rPr>
                <w:rFonts w:cstheme="minorHAnsi"/>
                <w:sz w:val="24"/>
                <w:szCs w:val="24"/>
                <w:shd w:val="clear" w:color="auto" w:fill="FFFFFF"/>
                <w:lang w:val="nl-BE"/>
              </w:rPr>
              <w:t>AJ</w:t>
            </w:r>
            <w:r w:rsidR="00B84E70">
              <w:rPr>
                <w:rFonts w:cstheme="minorHAnsi"/>
                <w:sz w:val="24"/>
                <w:szCs w:val="24"/>
                <w:shd w:val="clear" w:color="auto" w:fill="FFFFFF"/>
                <w:lang w:val="nl-BE"/>
              </w:rPr>
              <w:t>M</w:t>
            </w:r>
            <w:r>
              <w:rPr>
                <w:rFonts w:cstheme="minorHAnsi"/>
                <w:sz w:val="24"/>
                <w:szCs w:val="24"/>
                <w:shd w:val="clear" w:color="auto" w:fill="FFFFFF"/>
                <w:lang w:val="nl-BE"/>
              </w:rPr>
              <w:t xml:space="preserve"> F</w:t>
            </w:r>
            <w:r w:rsidR="00B84E70">
              <w:rPr>
                <w:rFonts w:cstheme="minorHAnsi"/>
                <w:sz w:val="24"/>
                <w:szCs w:val="24"/>
                <w:shd w:val="clear" w:color="auto" w:fill="FFFFFF"/>
                <w:lang w:val="nl-BE"/>
              </w:rPr>
              <w:t>EWAN Achim</w:t>
            </w:r>
          </w:p>
        </w:tc>
        <w:tc>
          <w:tcPr>
            <w:tcW w:w="2835" w:type="dxa"/>
            <w:vAlign w:val="center"/>
          </w:tcPr>
          <w:p w14:paraId="128FD34F" w14:textId="289DE394" w:rsidR="003A4200" w:rsidRPr="00643547" w:rsidRDefault="00B46007" w:rsidP="00643547">
            <w:pPr>
              <w:spacing w:before="60" w:after="60"/>
              <w:jc w:val="center"/>
              <w:rPr>
                <w:color w:val="auto"/>
              </w:rPr>
            </w:pPr>
            <w:hyperlink r:id="rId41" w:history="1">
              <w:r w:rsidRPr="00643547">
                <w:rPr>
                  <w:rStyle w:val="Hyperlink"/>
                  <w:rFonts w:cstheme="minorHAnsi"/>
                  <w:color w:val="auto"/>
                  <w:sz w:val="24"/>
                  <w:szCs w:val="24"/>
                  <w:shd w:val="clear" w:color="auto" w:fill="FFFFFF"/>
                  <w:lang w:val="nl-BE"/>
                </w:rPr>
                <w:t>Link DOCCOM</w:t>
              </w:r>
            </w:hyperlink>
          </w:p>
        </w:tc>
      </w:tr>
      <w:tr w:rsidR="003A4200" w:rsidRPr="00643547" w14:paraId="3158DE0F" w14:textId="77777777" w:rsidTr="00643547">
        <w:tc>
          <w:tcPr>
            <w:tcW w:w="4252" w:type="dxa"/>
            <w:vAlign w:val="center"/>
          </w:tcPr>
          <w:p w14:paraId="10EE9765" w14:textId="122F8A1F" w:rsidR="003A4200" w:rsidRPr="00B84E70" w:rsidRDefault="003A4200" w:rsidP="00643547">
            <w:pPr>
              <w:spacing w:before="60" w:after="60"/>
              <w:jc w:val="center"/>
              <w:rPr>
                <w:rFonts w:cstheme="minorHAnsi"/>
                <w:sz w:val="24"/>
                <w:szCs w:val="24"/>
                <w:shd w:val="clear" w:color="auto" w:fill="FFFFFF"/>
                <w:lang w:val="fr-BE"/>
              </w:rPr>
            </w:pPr>
            <w:r w:rsidRPr="00B84E70">
              <w:rPr>
                <w:rFonts w:cstheme="minorHAnsi"/>
                <w:sz w:val="24"/>
                <w:szCs w:val="24"/>
                <w:shd w:val="clear" w:color="auto" w:fill="FFFFFF"/>
                <w:lang w:val="fr-BE"/>
              </w:rPr>
              <w:t xml:space="preserve">CDT </w:t>
            </w:r>
            <w:r w:rsidR="00B84E70" w:rsidRPr="00B84E70">
              <w:rPr>
                <w:rFonts w:cstheme="minorHAnsi"/>
                <w:sz w:val="24"/>
                <w:szCs w:val="24"/>
                <w:shd w:val="clear" w:color="auto" w:fill="FFFFFF"/>
                <w:lang w:val="fr-BE"/>
              </w:rPr>
              <w:t>de MOREAU d’ANDOY Gré</w:t>
            </w:r>
            <w:r w:rsidR="00B84E70">
              <w:rPr>
                <w:rFonts w:cstheme="minorHAnsi"/>
                <w:sz w:val="24"/>
                <w:szCs w:val="24"/>
                <w:shd w:val="clear" w:color="auto" w:fill="FFFFFF"/>
                <w:lang w:val="fr-BE"/>
              </w:rPr>
              <w:t>gory</w:t>
            </w:r>
          </w:p>
        </w:tc>
        <w:tc>
          <w:tcPr>
            <w:tcW w:w="2835" w:type="dxa"/>
            <w:vAlign w:val="center"/>
          </w:tcPr>
          <w:p w14:paraId="2C32BBBC" w14:textId="4B3B11CB" w:rsidR="003A4200" w:rsidRPr="00643547" w:rsidRDefault="00643547" w:rsidP="00643547">
            <w:pPr>
              <w:spacing w:before="60" w:after="60"/>
              <w:jc w:val="center"/>
              <w:rPr>
                <w:rFonts w:cstheme="minorHAnsi"/>
                <w:sz w:val="24"/>
                <w:szCs w:val="24"/>
                <w:shd w:val="clear" w:color="auto" w:fill="FFFFFF"/>
                <w:lang w:val="nl-BE"/>
              </w:rPr>
            </w:pPr>
            <w:r w:rsidRPr="00643547">
              <w:rPr>
                <w:rFonts w:cstheme="minorHAnsi"/>
                <w:sz w:val="24"/>
                <w:szCs w:val="24"/>
                <w:shd w:val="clear" w:color="auto" w:fill="FFFFFF"/>
                <w:lang w:val="nl-BE"/>
              </w:rPr>
              <w:t>Mondelinge presentatie</w:t>
            </w:r>
          </w:p>
        </w:tc>
      </w:tr>
    </w:tbl>
    <w:p w14:paraId="70564E74" w14:textId="77777777" w:rsidR="00C36FB4" w:rsidRDefault="00C36FB4" w:rsidP="00854E50">
      <w:pPr>
        <w:spacing w:before="240" w:after="120"/>
        <w:rPr>
          <w:rFonts w:cstheme="minorHAnsi"/>
          <w:sz w:val="24"/>
          <w:szCs w:val="24"/>
          <w:shd w:val="clear" w:color="auto" w:fill="FFFFFF"/>
          <w:lang w:val="nl-NL"/>
        </w:rPr>
      </w:pPr>
      <w:r w:rsidRPr="00E811C9">
        <w:rPr>
          <w:rFonts w:cstheme="minorHAnsi"/>
          <w:b/>
          <w:bCs/>
          <w:sz w:val="24"/>
          <w:szCs w:val="24"/>
          <w:highlight w:val="cyan"/>
          <w:shd w:val="clear" w:color="auto" w:fill="FFFFFF"/>
          <w:lang w:val="nl-NL"/>
        </w:rPr>
        <w:t>Unaniem akkoord om betrokkene</w:t>
      </w:r>
      <w:r>
        <w:rPr>
          <w:rFonts w:cstheme="minorHAnsi"/>
          <w:b/>
          <w:bCs/>
          <w:sz w:val="24"/>
          <w:szCs w:val="24"/>
          <w:highlight w:val="cyan"/>
          <w:shd w:val="clear" w:color="auto" w:fill="FFFFFF"/>
          <w:lang w:val="nl-NL"/>
        </w:rPr>
        <w:t>n</w:t>
      </w:r>
      <w:r w:rsidRPr="00E811C9">
        <w:rPr>
          <w:rFonts w:cstheme="minorHAnsi"/>
          <w:b/>
          <w:bCs/>
          <w:sz w:val="24"/>
          <w:szCs w:val="24"/>
          <w:highlight w:val="cyan"/>
          <w:shd w:val="clear" w:color="auto" w:fill="FFFFFF"/>
          <w:lang w:val="nl-NL"/>
        </w:rPr>
        <w:t xml:space="preserve"> te erkennen als vertrouwenspersoon</w:t>
      </w:r>
      <w:r>
        <w:rPr>
          <w:rFonts w:cstheme="minorHAnsi"/>
          <w:sz w:val="24"/>
          <w:szCs w:val="24"/>
          <w:shd w:val="clear" w:color="auto" w:fill="FFFFFF"/>
          <w:lang w:val="nl-NL"/>
        </w:rPr>
        <w:t xml:space="preserve">. </w:t>
      </w:r>
    </w:p>
    <w:p w14:paraId="07C7FC4D" w14:textId="3DE3EF01" w:rsidR="00C36FB4" w:rsidRDefault="00E57A8C" w:rsidP="00F33EDE">
      <w:pPr>
        <w:spacing w:after="0"/>
        <w:jc w:val="both"/>
        <w:rPr>
          <w:rFonts w:cstheme="minorHAnsi"/>
          <w:sz w:val="24"/>
          <w:szCs w:val="24"/>
          <w:shd w:val="clear" w:color="auto" w:fill="FFFFFF"/>
          <w:lang w:val="nl-NL"/>
        </w:rPr>
      </w:pPr>
      <w:r w:rsidRPr="00F33EDE">
        <w:rPr>
          <w:rFonts w:cstheme="minorHAnsi"/>
          <w:b/>
          <w:bCs/>
          <w:color w:val="FFFFFF" w:themeColor="background1"/>
          <w:sz w:val="24"/>
          <w:szCs w:val="24"/>
          <w:highlight w:val="darkMagenta"/>
          <w:shd w:val="clear" w:color="auto" w:fill="FFFFFF"/>
          <w:lang w:val="nl-NL"/>
        </w:rPr>
        <w:t>Voorzitter</w:t>
      </w:r>
      <w:r>
        <w:rPr>
          <w:rFonts w:cstheme="minorHAnsi"/>
          <w:sz w:val="24"/>
          <w:szCs w:val="24"/>
          <w:shd w:val="clear" w:color="auto" w:fill="FFFFFF"/>
          <w:lang w:val="nl-NL"/>
        </w:rPr>
        <w:t xml:space="preserve"> </w:t>
      </w:r>
      <w:r w:rsidR="009B4E06">
        <w:rPr>
          <w:rFonts w:cstheme="minorHAnsi"/>
          <w:sz w:val="24"/>
          <w:szCs w:val="24"/>
          <w:shd w:val="clear" w:color="auto" w:fill="FFFFFF"/>
          <w:lang w:val="nl-NL"/>
        </w:rPr>
        <w:t>De voorzitter b</w:t>
      </w:r>
      <w:r w:rsidR="00A11A9A">
        <w:rPr>
          <w:rFonts w:cstheme="minorHAnsi"/>
          <w:sz w:val="24"/>
          <w:szCs w:val="24"/>
          <w:shd w:val="clear" w:color="auto" w:fill="FFFFFF"/>
          <w:lang w:val="nl-NL"/>
        </w:rPr>
        <w:t xml:space="preserve">edankt </w:t>
      </w:r>
      <w:r w:rsidR="009B4E06">
        <w:rPr>
          <w:rFonts w:cstheme="minorHAnsi"/>
          <w:sz w:val="24"/>
          <w:szCs w:val="24"/>
          <w:shd w:val="clear" w:color="auto" w:fill="FFFFFF"/>
          <w:lang w:val="nl-NL"/>
        </w:rPr>
        <w:t>de 6</w:t>
      </w:r>
      <w:r w:rsidR="00EF26EB">
        <w:rPr>
          <w:rFonts w:cstheme="minorHAnsi"/>
          <w:sz w:val="24"/>
          <w:szCs w:val="24"/>
          <w:shd w:val="clear" w:color="auto" w:fill="FFFFFF"/>
          <w:lang w:val="nl-NL"/>
        </w:rPr>
        <w:t xml:space="preserve"> kandidaten </w:t>
      </w:r>
      <w:r w:rsidR="00A11A9A">
        <w:rPr>
          <w:rFonts w:cstheme="minorHAnsi"/>
          <w:sz w:val="24"/>
          <w:szCs w:val="24"/>
          <w:shd w:val="clear" w:color="auto" w:fill="FFFFFF"/>
          <w:lang w:val="nl-NL"/>
        </w:rPr>
        <w:t xml:space="preserve">voor </w:t>
      </w:r>
      <w:r w:rsidR="00EF26EB">
        <w:rPr>
          <w:rFonts w:cstheme="minorHAnsi"/>
          <w:sz w:val="24"/>
          <w:szCs w:val="24"/>
          <w:shd w:val="clear" w:color="auto" w:fill="FFFFFF"/>
          <w:lang w:val="nl-NL"/>
        </w:rPr>
        <w:t>hun</w:t>
      </w:r>
      <w:r w:rsidR="00A11A9A">
        <w:rPr>
          <w:rFonts w:cstheme="minorHAnsi"/>
          <w:sz w:val="24"/>
          <w:szCs w:val="24"/>
          <w:shd w:val="clear" w:color="auto" w:fill="FFFFFF"/>
          <w:lang w:val="nl-NL"/>
        </w:rPr>
        <w:t xml:space="preserve"> komst en </w:t>
      </w:r>
      <w:r w:rsidR="00EF26EB">
        <w:rPr>
          <w:rFonts w:cstheme="minorHAnsi"/>
          <w:sz w:val="24"/>
          <w:szCs w:val="24"/>
          <w:shd w:val="clear" w:color="auto" w:fill="FFFFFF"/>
          <w:lang w:val="nl-NL"/>
        </w:rPr>
        <w:t xml:space="preserve">hun </w:t>
      </w:r>
      <w:r w:rsidR="00A11A9A">
        <w:rPr>
          <w:rFonts w:cstheme="minorHAnsi"/>
          <w:sz w:val="24"/>
          <w:szCs w:val="24"/>
          <w:shd w:val="clear" w:color="auto" w:fill="FFFFFF"/>
          <w:lang w:val="nl-NL"/>
        </w:rPr>
        <w:t xml:space="preserve">voorstelling. </w:t>
      </w:r>
      <w:r>
        <w:rPr>
          <w:rFonts w:cstheme="minorHAnsi"/>
          <w:sz w:val="24"/>
          <w:szCs w:val="24"/>
          <w:shd w:val="clear" w:color="auto" w:fill="FFFFFF"/>
          <w:lang w:val="nl-NL"/>
        </w:rPr>
        <w:t xml:space="preserve">De vuurdoop </w:t>
      </w:r>
      <w:r w:rsidR="00A11A9A">
        <w:rPr>
          <w:rFonts w:cstheme="minorHAnsi"/>
          <w:sz w:val="24"/>
          <w:szCs w:val="24"/>
          <w:shd w:val="clear" w:color="auto" w:fill="FFFFFF"/>
          <w:lang w:val="nl-NL"/>
        </w:rPr>
        <w:t xml:space="preserve">tijdens het </w:t>
      </w:r>
      <w:r>
        <w:rPr>
          <w:rFonts w:cstheme="minorHAnsi"/>
          <w:sz w:val="24"/>
          <w:szCs w:val="24"/>
          <w:shd w:val="clear" w:color="auto" w:fill="FFFFFF"/>
          <w:lang w:val="nl-NL"/>
        </w:rPr>
        <w:t xml:space="preserve">BOC is hierbij </w:t>
      </w:r>
      <w:r w:rsidR="00A11A9A">
        <w:rPr>
          <w:rFonts w:cstheme="minorHAnsi"/>
          <w:sz w:val="24"/>
          <w:szCs w:val="24"/>
          <w:shd w:val="clear" w:color="auto" w:fill="FFFFFF"/>
          <w:lang w:val="nl-NL"/>
        </w:rPr>
        <w:t>achter de rug.</w:t>
      </w:r>
      <w:r>
        <w:rPr>
          <w:rFonts w:cstheme="minorHAnsi"/>
          <w:sz w:val="24"/>
          <w:szCs w:val="24"/>
          <w:shd w:val="clear" w:color="auto" w:fill="FFFFFF"/>
          <w:lang w:val="nl-NL"/>
        </w:rPr>
        <w:t xml:space="preserve"> </w:t>
      </w:r>
      <w:r w:rsidR="00EF26EB">
        <w:rPr>
          <w:rFonts w:cstheme="minorHAnsi"/>
          <w:sz w:val="24"/>
          <w:szCs w:val="24"/>
          <w:shd w:val="clear" w:color="auto" w:fill="FFFFFF"/>
          <w:lang w:val="nl-NL"/>
        </w:rPr>
        <w:t>De voorzitter</w:t>
      </w:r>
      <w:r w:rsidR="00B616DA">
        <w:rPr>
          <w:rFonts w:cstheme="minorHAnsi"/>
          <w:sz w:val="24"/>
          <w:szCs w:val="24"/>
          <w:shd w:val="clear" w:color="auto" w:fill="FFFFFF"/>
          <w:lang w:val="nl-NL"/>
        </w:rPr>
        <w:t xml:space="preserve"> </w:t>
      </w:r>
      <w:r>
        <w:rPr>
          <w:rFonts w:cstheme="minorHAnsi"/>
          <w:sz w:val="24"/>
          <w:szCs w:val="24"/>
          <w:shd w:val="clear" w:color="auto" w:fill="FFFFFF"/>
          <w:lang w:val="nl-NL"/>
        </w:rPr>
        <w:t>apprecieer</w:t>
      </w:r>
      <w:r w:rsidR="00B616DA">
        <w:rPr>
          <w:rFonts w:cstheme="minorHAnsi"/>
          <w:sz w:val="24"/>
          <w:szCs w:val="24"/>
          <w:shd w:val="clear" w:color="auto" w:fill="FFFFFF"/>
          <w:lang w:val="nl-NL"/>
        </w:rPr>
        <w:t>t</w:t>
      </w:r>
      <w:r>
        <w:rPr>
          <w:rFonts w:cstheme="minorHAnsi"/>
          <w:sz w:val="24"/>
          <w:szCs w:val="24"/>
          <w:shd w:val="clear" w:color="auto" w:fill="FFFFFF"/>
          <w:lang w:val="nl-NL"/>
        </w:rPr>
        <w:t xml:space="preserve"> </w:t>
      </w:r>
      <w:r w:rsidR="009B4E06">
        <w:rPr>
          <w:rFonts w:cstheme="minorHAnsi"/>
          <w:sz w:val="24"/>
          <w:szCs w:val="24"/>
          <w:shd w:val="clear" w:color="auto" w:fill="FFFFFF"/>
          <w:lang w:val="nl-NL"/>
        </w:rPr>
        <w:t>de</w:t>
      </w:r>
      <w:r>
        <w:rPr>
          <w:rFonts w:cstheme="minorHAnsi"/>
          <w:sz w:val="24"/>
          <w:szCs w:val="24"/>
          <w:shd w:val="clear" w:color="auto" w:fill="FFFFFF"/>
          <w:lang w:val="nl-NL"/>
        </w:rPr>
        <w:t xml:space="preserve"> </w:t>
      </w:r>
      <w:r w:rsidR="00B616DA">
        <w:rPr>
          <w:rFonts w:cstheme="minorHAnsi"/>
          <w:sz w:val="24"/>
          <w:szCs w:val="24"/>
          <w:shd w:val="clear" w:color="auto" w:fill="FFFFFF"/>
          <w:lang w:val="nl-NL"/>
        </w:rPr>
        <w:t xml:space="preserve">persoonlijke motivaties </w:t>
      </w:r>
      <w:r w:rsidR="00904FA2">
        <w:rPr>
          <w:rFonts w:cstheme="minorHAnsi"/>
          <w:sz w:val="24"/>
          <w:szCs w:val="24"/>
          <w:shd w:val="clear" w:color="auto" w:fill="FFFFFF"/>
          <w:lang w:val="nl-NL"/>
        </w:rPr>
        <w:t xml:space="preserve">en de veelzijdigheid aan achtergrond van de kandidaten. Hij </w:t>
      </w:r>
      <w:r w:rsidR="00B616DA">
        <w:rPr>
          <w:rFonts w:cstheme="minorHAnsi"/>
          <w:sz w:val="24"/>
          <w:szCs w:val="24"/>
          <w:shd w:val="clear" w:color="auto" w:fill="FFFFFF"/>
          <w:lang w:val="nl-NL"/>
        </w:rPr>
        <w:t>benadrukt</w:t>
      </w:r>
      <w:r w:rsidR="00904FA2">
        <w:rPr>
          <w:rFonts w:cstheme="minorHAnsi"/>
          <w:sz w:val="24"/>
          <w:szCs w:val="24"/>
          <w:shd w:val="clear" w:color="auto" w:fill="FFFFFF"/>
          <w:lang w:val="nl-NL"/>
        </w:rPr>
        <w:t xml:space="preserve"> eveneens</w:t>
      </w:r>
      <w:r w:rsidR="00B616DA">
        <w:rPr>
          <w:rFonts w:cstheme="minorHAnsi"/>
          <w:sz w:val="24"/>
          <w:szCs w:val="24"/>
          <w:shd w:val="clear" w:color="auto" w:fill="FFFFFF"/>
          <w:lang w:val="nl-NL"/>
        </w:rPr>
        <w:t xml:space="preserve"> </w:t>
      </w:r>
      <w:r w:rsidR="005108AE">
        <w:rPr>
          <w:rFonts w:cstheme="minorHAnsi"/>
          <w:sz w:val="24"/>
          <w:szCs w:val="24"/>
          <w:shd w:val="clear" w:color="auto" w:fill="FFFFFF"/>
          <w:lang w:val="nl-NL"/>
        </w:rPr>
        <w:t xml:space="preserve">de meerwaarde </w:t>
      </w:r>
      <w:r w:rsidR="008572ED">
        <w:rPr>
          <w:rFonts w:cstheme="minorHAnsi"/>
          <w:sz w:val="24"/>
          <w:szCs w:val="24"/>
          <w:shd w:val="clear" w:color="auto" w:fill="FFFFFF"/>
          <w:lang w:val="nl-NL"/>
        </w:rPr>
        <w:t>van</w:t>
      </w:r>
      <w:r>
        <w:rPr>
          <w:rFonts w:cstheme="minorHAnsi"/>
          <w:sz w:val="24"/>
          <w:szCs w:val="24"/>
          <w:shd w:val="clear" w:color="auto" w:fill="FFFFFF"/>
          <w:lang w:val="nl-NL"/>
        </w:rPr>
        <w:t xml:space="preserve"> een groot netwerk</w:t>
      </w:r>
      <w:r w:rsidR="00904FA2">
        <w:rPr>
          <w:rFonts w:cstheme="minorHAnsi"/>
          <w:sz w:val="24"/>
          <w:szCs w:val="24"/>
          <w:shd w:val="clear" w:color="auto" w:fill="FFFFFF"/>
          <w:lang w:val="nl-NL"/>
        </w:rPr>
        <w:t xml:space="preserve"> aan vertrouwenspersonen</w:t>
      </w:r>
      <w:r>
        <w:rPr>
          <w:rFonts w:cstheme="minorHAnsi"/>
          <w:sz w:val="24"/>
          <w:szCs w:val="24"/>
          <w:shd w:val="clear" w:color="auto" w:fill="FFFFFF"/>
          <w:lang w:val="nl-NL"/>
        </w:rPr>
        <w:t xml:space="preserve"> </w:t>
      </w:r>
      <w:r w:rsidR="008572ED">
        <w:rPr>
          <w:rFonts w:cstheme="minorHAnsi"/>
          <w:sz w:val="24"/>
          <w:szCs w:val="24"/>
          <w:shd w:val="clear" w:color="auto" w:fill="FFFFFF"/>
          <w:lang w:val="nl-NL"/>
        </w:rPr>
        <w:t>voor Defensie</w:t>
      </w:r>
      <w:r w:rsidR="00577529">
        <w:rPr>
          <w:rFonts w:cstheme="minorHAnsi"/>
          <w:sz w:val="24"/>
          <w:szCs w:val="24"/>
          <w:shd w:val="clear" w:color="auto" w:fill="FFFFFF"/>
          <w:lang w:val="nl-NL"/>
        </w:rPr>
        <w:t>.</w:t>
      </w:r>
    </w:p>
    <w:p w14:paraId="5B5D7BE1" w14:textId="77777777" w:rsidR="00E57A8C" w:rsidRPr="00C36FB4" w:rsidRDefault="00E57A8C" w:rsidP="00C36FB4">
      <w:pPr>
        <w:spacing w:after="0"/>
        <w:rPr>
          <w:rFonts w:cstheme="minorHAnsi"/>
          <w:sz w:val="24"/>
          <w:szCs w:val="24"/>
          <w:shd w:val="clear" w:color="auto" w:fill="FFFFFF"/>
          <w:lang w:val="nl-NL"/>
        </w:rPr>
      </w:pPr>
    </w:p>
    <w:p w14:paraId="1E26D7C3" w14:textId="77777777" w:rsidR="00C36FB4" w:rsidRPr="00C36FB4" w:rsidRDefault="00C36FB4" w:rsidP="000C1002">
      <w:pPr>
        <w:pStyle w:val="Subtitle"/>
        <w:numPr>
          <w:ilvl w:val="0"/>
          <w:numId w:val="0"/>
        </w:numPr>
        <w:spacing w:before="0"/>
        <w:rPr>
          <w:szCs w:val="24"/>
          <w:lang w:val="nl-BE"/>
        </w:rPr>
      </w:pPr>
      <w:r w:rsidRPr="00C36FB4">
        <w:rPr>
          <w:color w:val="253356" w:themeColor="accent1" w:themeShade="80"/>
          <w:szCs w:val="24"/>
          <w:lang w:val="nl-BE"/>
        </w:rPr>
        <w:t xml:space="preserve">8. </w:t>
      </w:r>
      <w:r w:rsidRPr="00C36FB4">
        <w:rPr>
          <w:szCs w:val="24"/>
          <w:lang w:val="nl-BE"/>
        </w:rPr>
        <w:t>PSYSOC</w:t>
      </w:r>
    </w:p>
    <w:p w14:paraId="46768742" w14:textId="60048845" w:rsidR="00626409" w:rsidRPr="004922E6" w:rsidRDefault="0030568F" w:rsidP="006908FD">
      <w:pPr>
        <w:spacing w:before="240" w:after="120"/>
        <w:jc w:val="both"/>
        <w:rPr>
          <w:rFonts w:cstheme="minorHAnsi"/>
          <w:sz w:val="24"/>
          <w:szCs w:val="24"/>
          <w:shd w:val="clear" w:color="auto" w:fill="FFFFFF"/>
          <w:lang w:val="nl-NL"/>
        </w:rPr>
      </w:pPr>
      <w:r w:rsidRPr="004922E6">
        <w:rPr>
          <w:rFonts w:cstheme="minorHAnsi"/>
          <w:sz w:val="24"/>
          <w:szCs w:val="24"/>
          <w:shd w:val="clear" w:color="auto" w:fill="FFFFFF"/>
          <w:lang w:val="nl-NL"/>
        </w:rPr>
        <w:t>D</w:t>
      </w:r>
      <w:r w:rsidR="00C36FB4" w:rsidRPr="004922E6">
        <w:rPr>
          <w:rFonts w:cstheme="minorHAnsi"/>
          <w:sz w:val="24"/>
          <w:szCs w:val="24"/>
          <w:shd w:val="clear" w:color="auto" w:fill="FFFFFF"/>
          <w:lang w:val="nl-NL"/>
        </w:rPr>
        <w:t xml:space="preserve">e </w:t>
      </w:r>
      <w:r w:rsidR="0037097E" w:rsidRPr="004922E6">
        <w:rPr>
          <w:rFonts w:cstheme="minorHAnsi"/>
          <w:sz w:val="24"/>
          <w:szCs w:val="24"/>
          <w:shd w:val="clear" w:color="auto" w:fill="FFFFFF"/>
          <w:lang w:val="nl-NL"/>
        </w:rPr>
        <w:t>lopende en geplande risicoanalyses</w:t>
      </w:r>
      <w:r w:rsidRPr="004922E6">
        <w:rPr>
          <w:rFonts w:cstheme="minorHAnsi"/>
          <w:sz w:val="24"/>
          <w:szCs w:val="24"/>
          <w:shd w:val="clear" w:color="auto" w:fill="FFFFFF"/>
          <w:lang w:val="nl-NL"/>
        </w:rPr>
        <w:t xml:space="preserve"> worden overlopen (</w:t>
      </w:r>
      <w:r w:rsidR="006A5E0D" w:rsidRPr="004922E6">
        <w:rPr>
          <w:rFonts w:cstheme="minorHAnsi"/>
          <w:sz w:val="24"/>
          <w:szCs w:val="24"/>
          <w:shd w:val="clear" w:color="auto" w:fill="FFFFFF"/>
          <w:lang w:val="nl-NL"/>
        </w:rPr>
        <w:t xml:space="preserve">ADIV, ACOS J6, NPS). </w:t>
      </w:r>
      <w:r w:rsidR="000C1002" w:rsidRPr="004922E6">
        <w:rPr>
          <w:rFonts w:cstheme="minorHAnsi"/>
          <w:sz w:val="24"/>
          <w:szCs w:val="24"/>
          <w:shd w:val="clear" w:color="auto" w:fill="FFFFFF"/>
          <w:lang w:val="nl-NL"/>
        </w:rPr>
        <w:t xml:space="preserve">Actieplannen worden verspreid na </w:t>
      </w:r>
      <w:r w:rsidR="006A5E0D" w:rsidRPr="004922E6">
        <w:rPr>
          <w:rFonts w:cstheme="minorHAnsi"/>
          <w:sz w:val="24"/>
          <w:szCs w:val="24"/>
          <w:shd w:val="clear" w:color="auto" w:fill="FFFFFF"/>
          <w:lang w:val="nl-NL"/>
        </w:rPr>
        <w:t xml:space="preserve">de </w:t>
      </w:r>
      <w:r w:rsidR="000C1002" w:rsidRPr="004922E6">
        <w:rPr>
          <w:rFonts w:cstheme="minorHAnsi"/>
          <w:sz w:val="24"/>
          <w:szCs w:val="24"/>
          <w:shd w:val="clear" w:color="auto" w:fill="FFFFFF"/>
          <w:lang w:val="nl-NL"/>
        </w:rPr>
        <w:t>uitgevoerde risicoanalyses.</w:t>
      </w:r>
    </w:p>
    <w:p w14:paraId="7821919A" w14:textId="714ACD8F" w:rsidR="00C36FB4" w:rsidRPr="004922E6" w:rsidRDefault="006A5E0D" w:rsidP="006908FD">
      <w:pPr>
        <w:spacing w:after="240"/>
        <w:jc w:val="both"/>
        <w:rPr>
          <w:rFonts w:cstheme="minorHAnsi"/>
          <w:sz w:val="24"/>
          <w:szCs w:val="24"/>
          <w:shd w:val="clear" w:color="auto" w:fill="FFFFFF"/>
          <w:lang w:val="nl-NL"/>
        </w:rPr>
      </w:pPr>
      <w:r w:rsidRPr="004922E6">
        <w:rPr>
          <w:rFonts w:cstheme="minorHAnsi"/>
          <w:sz w:val="24"/>
          <w:szCs w:val="24"/>
          <w:shd w:val="clear" w:color="auto" w:fill="FFFFFF"/>
          <w:lang w:val="nl-NL"/>
        </w:rPr>
        <w:t xml:space="preserve">Een datum voor </w:t>
      </w:r>
      <w:r w:rsidR="00440FEC" w:rsidRPr="004922E6">
        <w:rPr>
          <w:rFonts w:cstheme="minorHAnsi"/>
          <w:sz w:val="24"/>
          <w:szCs w:val="24"/>
          <w:shd w:val="clear" w:color="auto" w:fill="FFFFFF"/>
          <w:lang w:val="nl-NL"/>
        </w:rPr>
        <w:t xml:space="preserve">de </w:t>
      </w:r>
      <w:r w:rsidR="00E57A8C" w:rsidRPr="004922E6">
        <w:rPr>
          <w:rFonts w:cstheme="minorHAnsi"/>
          <w:sz w:val="24"/>
          <w:szCs w:val="24"/>
          <w:shd w:val="clear" w:color="auto" w:fill="FFFFFF"/>
          <w:lang w:val="nl-NL"/>
        </w:rPr>
        <w:t xml:space="preserve">RTECH PSYSOC </w:t>
      </w:r>
      <w:r w:rsidR="00440FEC" w:rsidRPr="004922E6">
        <w:rPr>
          <w:rFonts w:cstheme="minorHAnsi"/>
          <w:sz w:val="24"/>
          <w:szCs w:val="24"/>
          <w:shd w:val="clear" w:color="auto" w:fill="FFFFFF"/>
          <w:lang w:val="nl-NL"/>
        </w:rPr>
        <w:t xml:space="preserve">van </w:t>
      </w:r>
      <w:r w:rsidR="00E57A8C" w:rsidRPr="004922E6">
        <w:rPr>
          <w:rFonts w:cstheme="minorHAnsi"/>
          <w:sz w:val="24"/>
          <w:szCs w:val="24"/>
          <w:shd w:val="clear" w:color="auto" w:fill="FFFFFF"/>
          <w:lang w:val="nl-NL"/>
        </w:rPr>
        <w:t>DGH&amp;WB</w:t>
      </w:r>
      <w:r w:rsidR="00440FEC" w:rsidRPr="004922E6">
        <w:rPr>
          <w:rFonts w:cstheme="minorHAnsi"/>
          <w:sz w:val="24"/>
          <w:szCs w:val="24"/>
          <w:shd w:val="clear" w:color="auto" w:fill="FFFFFF"/>
          <w:lang w:val="nl-NL"/>
        </w:rPr>
        <w:t xml:space="preserve"> dient te worden gepland</w:t>
      </w:r>
      <w:r w:rsidR="004922E6" w:rsidRPr="004922E6">
        <w:rPr>
          <w:rFonts w:cstheme="minorHAnsi"/>
          <w:sz w:val="24"/>
          <w:szCs w:val="24"/>
          <w:shd w:val="clear" w:color="auto" w:fill="FFFFFF"/>
          <w:lang w:val="nl-NL"/>
        </w:rPr>
        <w:t xml:space="preserve"> (</w:t>
      </w:r>
      <w:r w:rsidR="00E57A8C" w:rsidRPr="004922E6">
        <w:rPr>
          <w:rFonts w:cstheme="minorHAnsi"/>
          <w:sz w:val="24"/>
          <w:szCs w:val="24"/>
          <w:shd w:val="clear" w:color="auto" w:fill="FFFFFF"/>
          <w:lang w:val="nl-NL"/>
        </w:rPr>
        <w:t>documentatie</w:t>
      </w:r>
      <w:r w:rsidR="004922E6" w:rsidRPr="004922E6">
        <w:rPr>
          <w:rFonts w:cstheme="minorHAnsi"/>
          <w:sz w:val="24"/>
          <w:szCs w:val="24"/>
          <w:shd w:val="clear" w:color="auto" w:fill="FFFFFF"/>
          <w:lang w:val="nl-NL"/>
        </w:rPr>
        <w:t xml:space="preserve"> zal worden v</w:t>
      </w:r>
      <w:r w:rsidR="00E57A8C" w:rsidRPr="004922E6">
        <w:rPr>
          <w:rFonts w:cstheme="minorHAnsi"/>
          <w:sz w:val="24"/>
          <w:szCs w:val="24"/>
          <w:shd w:val="clear" w:color="auto" w:fill="FFFFFF"/>
          <w:lang w:val="nl-NL"/>
        </w:rPr>
        <w:t>erspreid via DOCCOM</w:t>
      </w:r>
      <w:r w:rsidR="004922E6" w:rsidRPr="004922E6">
        <w:rPr>
          <w:rFonts w:cstheme="minorHAnsi"/>
          <w:sz w:val="24"/>
          <w:szCs w:val="24"/>
          <w:shd w:val="clear" w:color="auto" w:fill="FFFFFF"/>
          <w:lang w:val="nl-NL"/>
        </w:rPr>
        <w:t>).</w:t>
      </w:r>
    </w:p>
    <w:p w14:paraId="727D1948" w14:textId="1475913D" w:rsidR="00626409" w:rsidRDefault="00626409" w:rsidP="000C1002">
      <w:pPr>
        <w:pStyle w:val="Subtitle"/>
        <w:spacing w:before="0"/>
        <w:rPr>
          <w:lang w:val="nl-BE"/>
        </w:rPr>
      </w:pPr>
      <w:r>
        <w:rPr>
          <w:color w:val="253356" w:themeColor="accent1" w:themeShade="80"/>
          <w:lang w:val="nl-BE"/>
        </w:rPr>
        <w:t>9.</w:t>
      </w:r>
      <w:r w:rsidR="00C36FB4">
        <w:rPr>
          <w:color w:val="253356" w:themeColor="accent1" w:themeShade="80"/>
          <w:lang w:val="nl-BE"/>
        </w:rPr>
        <w:t xml:space="preserve"> OVERZICHT</w:t>
      </w:r>
      <w:r>
        <w:rPr>
          <w:lang w:val="nl-BE"/>
        </w:rPr>
        <w:t xml:space="preserve"> RTECH 08 TRIM 0</w:t>
      </w:r>
      <w:r w:rsidR="00B966AB">
        <w:rPr>
          <w:lang w:val="nl-BE"/>
        </w:rPr>
        <w:t>2/</w:t>
      </w:r>
      <w:r>
        <w:rPr>
          <w:lang w:val="nl-BE"/>
        </w:rPr>
        <w:t>202</w:t>
      </w:r>
      <w:r w:rsidR="00C36FB4">
        <w:rPr>
          <w:lang w:val="nl-BE"/>
        </w:rPr>
        <w:t>6</w:t>
      </w:r>
      <w:r>
        <w:rPr>
          <w:lang w:val="nl-BE"/>
        </w:rPr>
        <w:t xml:space="preserve"> </w:t>
      </w:r>
    </w:p>
    <w:p w14:paraId="3342650B" w14:textId="04D9FCC3" w:rsidR="00C36FB4" w:rsidRDefault="00C36FB4" w:rsidP="008F1C0E">
      <w:pPr>
        <w:spacing w:before="240" w:after="120"/>
        <w:jc w:val="both"/>
        <w:rPr>
          <w:rFonts w:cstheme="minorHAnsi"/>
          <w:sz w:val="24"/>
          <w:szCs w:val="24"/>
          <w:shd w:val="clear" w:color="auto" w:fill="FFFFFF"/>
          <w:lang w:val="nl-BE"/>
        </w:rPr>
      </w:pPr>
      <w:r>
        <w:rPr>
          <w:rFonts w:cstheme="minorHAnsi"/>
          <w:sz w:val="24"/>
          <w:szCs w:val="24"/>
          <w:shd w:val="clear" w:color="auto" w:fill="FFFFFF"/>
          <w:lang w:val="nl-BE"/>
        </w:rPr>
        <w:t xml:space="preserve">De punten van RTECH_SLPPT en RTECH_INFRA werden kort overlopen. </w:t>
      </w:r>
    </w:p>
    <w:tbl>
      <w:tblPr>
        <w:tblStyle w:val="TableGrid"/>
        <w:tblW w:w="4536" w:type="dxa"/>
        <w:tblLook w:val="04A0" w:firstRow="1" w:lastRow="0" w:firstColumn="1" w:lastColumn="0" w:noHBand="0" w:noVBand="1"/>
      </w:tblPr>
      <w:tblGrid>
        <w:gridCol w:w="1701"/>
        <w:gridCol w:w="2835"/>
      </w:tblGrid>
      <w:tr w:rsidR="00E84373" w:rsidRPr="00A16EEF" w14:paraId="6F60AF00" w14:textId="77777777" w:rsidTr="00643547">
        <w:trPr>
          <w:trHeight w:val="964"/>
        </w:trPr>
        <w:tc>
          <w:tcPr>
            <w:tcW w:w="1701" w:type="dxa"/>
            <w:vAlign w:val="center"/>
          </w:tcPr>
          <w:p w14:paraId="4A7DA5D3" w14:textId="49987604" w:rsidR="00186C2F" w:rsidRPr="00430242" w:rsidRDefault="00AC0886" w:rsidP="00430242">
            <w:pPr>
              <w:jc w:val="center"/>
              <w:rPr>
                <w:rFonts w:cstheme="minorHAnsi"/>
                <w:sz w:val="24"/>
                <w:szCs w:val="24"/>
                <w:highlight w:val="yellow"/>
                <w:shd w:val="clear" w:color="auto" w:fill="FFFFFF"/>
                <w:lang w:val="nl-BE"/>
              </w:rPr>
            </w:pPr>
            <w:r>
              <w:rPr>
                <w:rFonts w:cstheme="minorHAnsi"/>
                <w:noProof/>
                <w:sz w:val="24"/>
                <w:szCs w:val="24"/>
                <w:shd w:val="clear" w:color="auto" w:fill="FFFFFF"/>
                <w:lang w:val="nl-BE"/>
              </w:rPr>
              <w:drawing>
                <wp:inline distT="0" distB="0" distL="0" distR="0" wp14:anchorId="78F461EC" wp14:editId="5D37D052">
                  <wp:extent cx="558800" cy="558800"/>
                  <wp:effectExtent l="0" t="0" r="0" b="0"/>
                  <wp:docPr id="1989910211" name="Picture 16">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10211" name="Picture 16">
                            <a:hlinkClick r:id="rId42"/>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inline>
              </w:drawing>
            </w:r>
          </w:p>
        </w:tc>
        <w:tc>
          <w:tcPr>
            <w:tcW w:w="2835" w:type="dxa"/>
            <w:vAlign w:val="center"/>
          </w:tcPr>
          <w:p w14:paraId="67C0E269" w14:textId="77777777" w:rsidR="00311573" w:rsidRPr="00643547" w:rsidRDefault="00E84373" w:rsidP="00C36FB4">
            <w:pPr>
              <w:jc w:val="center"/>
              <w:rPr>
                <w:rFonts w:cstheme="minorHAnsi"/>
                <w:b/>
                <w:bCs/>
                <w:color w:val="auto"/>
                <w:sz w:val="24"/>
                <w:szCs w:val="24"/>
                <w:shd w:val="clear" w:color="auto" w:fill="FFFFFF"/>
                <w:lang w:val="nl-BE"/>
              </w:rPr>
            </w:pPr>
            <w:r w:rsidRPr="00643547">
              <w:rPr>
                <w:rFonts w:cstheme="minorHAnsi"/>
                <w:b/>
                <w:bCs/>
                <w:color w:val="auto"/>
                <w:sz w:val="24"/>
                <w:szCs w:val="24"/>
                <w:shd w:val="clear" w:color="auto" w:fill="FFFFFF"/>
                <w:lang w:val="nl-BE"/>
              </w:rPr>
              <w:t>RTECH PPT SLPPT</w:t>
            </w:r>
          </w:p>
          <w:p w14:paraId="514F6EF6" w14:textId="6D4652FB" w:rsidR="00430242" w:rsidRPr="00643547" w:rsidRDefault="00A432AB" w:rsidP="00C36FB4">
            <w:pPr>
              <w:jc w:val="center"/>
              <w:rPr>
                <w:rFonts w:cstheme="minorHAnsi"/>
                <w:color w:val="auto"/>
                <w:sz w:val="24"/>
                <w:szCs w:val="24"/>
                <w:shd w:val="clear" w:color="auto" w:fill="FFFFFF"/>
                <w:lang w:val="nl-BE"/>
              </w:rPr>
            </w:pPr>
            <w:hyperlink r:id="rId44" w:history="1">
              <w:r w:rsidRPr="00643547">
                <w:rPr>
                  <w:rStyle w:val="Hyperlink"/>
                  <w:rFonts w:cstheme="minorHAnsi"/>
                  <w:color w:val="auto"/>
                  <w:sz w:val="24"/>
                  <w:szCs w:val="24"/>
                  <w:shd w:val="clear" w:color="auto" w:fill="FFFFFF"/>
                  <w:lang w:val="de-DE"/>
                </w:rPr>
                <w:t>Link DOCCOM</w:t>
              </w:r>
            </w:hyperlink>
          </w:p>
        </w:tc>
      </w:tr>
      <w:tr w:rsidR="00E84373" w:rsidRPr="00CF30AC" w14:paraId="183E4A52" w14:textId="77777777" w:rsidTr="00643547">
        <w:trPr>
          <w:trHeight w:val="964"/>
        </w:trPr>
        <w:tc>
          <w:tcPr>
            <w:tcW w:w="1701" w:type="dxa"/>
            <w:vAlign w:val="center"/>
          </w:tcPr>
          <w:p w14:paraId="6B2698D2" w14:textId="5AC66D7F" w:rsidR="00311573" w:rsidRPr="005159D5" w:rsidRDefault="00A16EEF" w:rsidP="00430242">
            <w:pPr>
              <w:jc w:val="center"/>
              <w:rPr>
                <w:rFonts w:cstheme="minorHAnsi"/>
                <w:sz w:val="24"/>
                <w:szCs w:val="24"/>
                <w:shd w:val="clear" w:color="auto" w:fill="FFFFFF"/>
                <w:lang w:val="de-DE"/>
              </w:rPr>
            </w:pPr>
            <w:r>
              <w:rPr>
                <w:rFonts w:cstheme="minorHAnsi"/>
                <w:noProof/>
                <w:sz w:val="24"/>
                <w:szCs w:val="24"/>
                <w:shd w:val="clear" w:color="auto" w:fill="FFFFFF"/>
                <w:lang w:val="nl-BE"/>
              </w:rPr>
              <w:drawing>
                <wp:inline distT="0" distB="0" distL="0" distR="0" wp14:anchorId="09639128" wp14:editId="654816FC">
                  <wp:extent cx="558800" cy="558800"/>
                  <wp:effectExtent l="0" t="0" r="0" b="0"/>
                  <wp:docPr id="787926500" name="Picture 16">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26500" name="Picture 16">
                            <a:hlinkClick r:id="rId45"/>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inline>
              </w:drawing>
            </w:r>
          </w:p>
        </w:tc>
        <w:tc>
          <w:tcPr>
            <w:tcW w:w="2835" w:type="dxa"/>
            <w:vAlign w:val="center"/>
          </w:tcPr>
          <w:p w14:paraId="42C19A03" w14:textId="03EF6A97" w:rsidR="00F83D21" w:rsidRPr="00643547" w:rsidRDefault="00E84373" w:rsidP="00643547">
            <w:pPr>
              <w:jc w:val="center"/>
              <w:rPr>
                <w:rFonts w:cstheme="minorHAnsi"/>
                <w:color w:val="auto"/>
                <w:sz w:val="24"/>
                <w:szCs w:val="24"/>
                <w:shd w:val="clear" w:color="auto" w:fill="FFFFFF"/>
                <w:lang w:val="de-DE"/>
              </w:rPr>
            </w:pPr>
            <w:r w:rsidRPr="00643547">
              <w:rPr>
                <w:rFonts w:cstheme="minorHAnsi"/>
                <w:b/>
                <w:bCs/>
                <w:color w:val="auto"/>
                <w:sz w:val="24"/>
                <w:szCs w:val="24"/>
                <w:shd w:val="clear" w:color="auto" w:fill="FFFFFF"/>
                <w:lang w:val="de-DE"/>
              </w:rPr>
              <w:t>RTECH PPT INFRA</w:t>
            </w:r>
            <w:r w:rsidR="00311573" w:rsidRPr="00643547">
              <w:rPr>
                <w:rFonts w:cstheme="minorHAnsi"/>
                <w:color w:val="auto"/>
                <w:sz w:val="24"/>
                <w:szCs w:val="24"/>
                <w:shd w:val="clear" w:color="auto" w:fill="FFFFFF"/>
                <w:lang w:val="de-DE"/>
              </w:rPr>
              <w:br/>
            </w:r>
            <w:hyperlink r:id="rId46" w:history="1">
              <w:r w:rsidR="00F83D21" w:rsidRPr="00643547">
                <w:rPr>
                  <w:rStyle w:val="Hyperlink"/>
                  <w:rFonts w:cstheme="minorHAnsi"/>
                  <w:color w:val="auto"/>
                  <w:sz w:val="24"/>
                  <w:szCs w:val="24"/>
                  <w:shd w:val="clear" w:color="auto" w:fill="FFFFFF"/>
                  <w:lang w:val="de-DE"/>
                </w:rPr>
                <w:t>Link DOCCOM</w:t>
              </w:r>
            </w:hyperlink>
          </w:p>
        </w:tc>
      </w:tr>
    </w:tbl>
    <w:p w14:paraId="206A4B22" w14:textId="057CD2D9" w:rsidR="00072719" w:rsidRPr="0063051C" w:rsidRDefault="00E57A8C" w:rsidP="00272A2D">
      <w:pPr>
        <w:spacing w:before="120" w:after="120"/>
        <w:jc w:val="both"/>
        <w:rPr>
          <w:rFonts w:cstheme="minorHAnsi"/>
          <w:color w:val="auto"/>
          <w:sz w:val="24"/>
          <w:szCs w:val="24"/>
          <w:shd w:val="clear" w:color="auto" w:fill="FFFFFF"/>
          <w:lang w:val="nl-BE"/>
        </w:rPr>
      </w:pPr>
      <w:r w:rsidRPr="00791B21">
        <w:rPr>
          <w:rFonts w:cstheme="minorHAnsi"/>
          <w:b/>
          <w:bCs/>
          <w:color w:val="FFFFFF" w:themeColor="background1"/>
          <w:sz w:val="24"/>
          <w:szCs w:val="24"/>
          <w:highlight w:val="darkYellow"/>
          <w:shd w:val="clear" w:color="auto" w:fill="FFFFFF"/>
          <w:lang w:val="nl-BE"/>
        </w:rPr>
        <w:t>ACMP</w:t>
      </w:r>
      <w:r w:rsidRPr="00791B21">
        <w:rPr>
          <w:rFonts w:cstheme="minorHAnsi"/>
          <w:b/>
          <w:bCs/>
          <w:color w:val="auto"/>
          <w:sz w:val="24"/>
          <w:szCs w:val="24"/>
          <w:shd w:val="clear" w:color="auto" w:fill="FFFFFF"/>
          <w:lang w:val="nl-BE"/>
        </w:rPr>
        <w:t xml:space="preserve"> </w:t>
      </w:r>
      <w:r w:rsidR="00D571D2" w:rsidRPr="0063051C">
        <w:rPr>
          <w:rFonts w:cstheme="minorHAnsi"/>
          <w:color w:val="auto"/>
          <w:sz w:val="24"/>
          <w:szCs w:val="24"/>
          <w:shd w:val="clear" w:color="auto" w:fill="FFFFFF"/>
          <w:lang w:val="nl-BE"/>
        </w:rPr>
        <w:t>De vakorganisatie vraagt w</w:t>
      </w:r>
      <w:r w:rsidRPr="0063051C">
        <w:rPr>
          <w:rFonts w:cstheme="minorHAnsi"/>
          <w:color w:val="auto"/>
          <w:sz w:val="24"/>
          <w:szCs w:val="24"/>
          <w:shd w:val="clear" w:color="auto" w:fill="FFFFFF"/>
          <w:lang w:val="nl-BE"/>
        </w:rPr>
        <w:t>at de proce</w:t>
      </w:r>
      <w:r w:rsidR="00611C84" w:rsidRPr="0063051C">
        <w:rPr>
          <w:rFonts w:cstheme="minorHAnsi"/>
          <w:color w:val="auto"/>
          <w:sz w:val="24"/>
          <w:szCs w:val="24"/>
          <w:shd w:val="clear" w:color="auto" w:fill="FFFFFF"/>
          <w:lang w:val="nl-BE"/>
        </w:rPr>
        <w:t>dure</w:t>
      </w:r>
      <w:r w:rsidR="00D571D2" w:rsidRPr="0063051C">
        <w:rPr>
          <w:rFonts w:cstheme="minorHAnsi"/>
          <w:color w:val="auto"/>
          <w:sz w:val="24"/>
          <w:szCs w:val="24"/>
          <w:shd w:val="clear" w:color="auto" w:fill="FFFFFF"/>
          <w:lang w:val="nl-BE"/>
        </w:rPr>
        <w:t xml:space="preserve"> bij defecte l</w:t>
      </w:r>
      <w:r w:rsidR="00611C84" w:rsidRPr="0063051C">
        <w:rPr>
          <w:rFonts w:cstheme="minorHAnsi"/>
          <w:color w:val="auto"/>
          <w:sz w:val="24"/>
          <w:szCs w:val="24"/>
          <w:shd w:val="clear" w:color="auto" w:fill="FFFFFF"/>
          <w:lang w:val="nl-BE"/>
        </w:rPr>
        <w:t>iften</w:t>
      </w:r>
      <w:r w:rsidR="0050094F" w:rsidRPr="0063051C">
        <w:rPr>
          <w:rFonts w:cstheme="minorHAnsi"/>
          <w:color w:val="auto"/>
          <w:sz w:val="24"/>
          <w:szCs w:val="24"/>
          <w:shd w:val="clear" w:color="auto" w:fill="FFFFFF"/>
          <w:lang w:val="nl-BE"/>
        </w:rPr>
        <w:t xml:space="preserve"> </w:t>
      </w:r>
      <w:r w:rsidR="00D571D2" w:rsidRPr="0063051C">
        <w:rPr>
          <w:rFonts w:cstheme="minorHAnsi"/>
          <w:color w:val="auto"/>
          <w:sz w:val="24"/>
          <w:szCs w:val="24"/>
          <w:shd w:val="clear" w:color="auto" w:fill="FFFFFF"/>
          <w:lang w:val="nl-BE"/>
        </w:rPr>
        <w:t>is</w:t>
      </w:r>
      <w:r w:rsidR="0050094F" w:rsidRPr="0063051C">
        <w:rPr>
          <w:rFonts w:cstheme="minorHAnsi"/>
          <w:color w:val="auto"/>
          <w:sz w:val="24"/>
          <w:szCs w:val="24"/>
          <w:shd w:val="clear" w:color="auto" w:fill="FFFFFF"/>
          <w:lang w:val="nl-BE"/>
        </w:rPr>
        <w:t>.</w:t>
      </w:r>
      <w:r w:rsidR="00611C84" w:rsidRPr="0063051C">
        <w:rPr>
          <w:rFonts w:cstheme="minorHAnsi"/>
          <w:color w:val="auto"/>
          <w:sz w:val="24"/>
          <w:szCs w:val="24"/>
          <w:shd w:val="clear" w:color="auto" w:fill="FFFFFF"/>
          <w:lang w:val="nl-BE"/>
        </w:rPr>
        <w:t xml:space="preserve"> Het bedrijf </w:t>
      </w:r>
      <w:r w:rsidR="00522F34" w:rsidRPr="0063051C">
        <w:rPr>
          <w:rFonts w:cstheme="minorHAnsi"/>
          <w:color w:val="auto"/>
          <w:sz w:val="24"/>
          <w:szCs w:val="24"/>
          <w:shd w:val="clear" w:color="auto" w:fill="FFFFFF"/>
          <w:lang w:val="nl-BE"/>
        </w:rPr>
        <w:t>zou</w:t>
      </w:r>
      <w:r w:rsidR="00611C84" w:rsidRPr="0063051C">
        <w:rPr>
          <w:rFonts w:cstheme="minorHAnsi"/>
          <w:color w:val="auto"/>
          <w:sz w:val="24"/>
          <w:szCs w:val="24"/>
          <w:shd w:val="clear" w:color="auto" w:fill="FFFFFF"/>
          <w:lang w:val="nl-BE"/>
        </w:rPr>
        <w:t xml:space="preserve"> ASAP </w:t>
      </w:r>
      <w:r w:rsidR="00522F34" w:rsidRPr="0063051C">
        <w:rPr>
          <w:rFonts w:cstheme="minorHAnsi"/>
          <w:color w:val="auto"/>
          <w:sz w:val="24"/>
          <w:szCs w:val="24"/>
          <w:shd w:val="clear" w:color="auto" w:fill="FFFFFF"/>
          <w:lang w:val="nl-BE"/>
        </w:rPr>
        <w:t xml:space="preserve">moeten </w:t>
      </w:r>
      <w:r w:rsidR="00611C84" w:rsidRPr="0063051C">
        <w:rPr>
          <w:rFonts w:cstheme="minorHAnsi"/>
          <w:color w:val="auto"/>
          <w:sz w:val="24"/>
          <w:szCs w:val="24"/>
          <w:shd w:val="clear" w:color="auto" w:fill="FFFFFF"/>
          <w:lang w:val="nl-BE"/>
        </w:rPr>
        <w:t xml:space="preserve">komen, </w:t>
      </w:r>
      <w:r w:rsidR="00522F34" w:rsidRPr="0063051C">
        <w:rPr>
          <w:rFonts w:cstheme="minorHAnsi"/>
          <w:color w:val="auto"/>
          <w:sz w:val="24"/>
          <w:szCs w:val="24"/>
          <w:shd w:val="clear" w:color="auto" w:fill="FFFFFF"/>
          <w:lang w:val="nl-BE"/>
        </w:rPr>
        <w:t xml:space="preserve">maar </w:t>
      </w:r>
      <w:r w:rsidR="00611C84" w:rsidRPr="0063051C">
        <w:rPr>
          <w:rFonts w:cstheme="minorHAnsi"/>
          <w:color w:val="auto"/>
          <w:sz w:val="24"/>
          <w:szCs w:val="24"/>
          <w:shd w:val="clear" w:color="auto" w:fill="FFFFFF"/>
          <w:lang w:val="nl-BE"/>
        </w:rPr>
        <w:t>interventies laten op zich wachten</w:t>
      </w:r>
      <w:r w:rsidR="00522F34" w:rsidRPr="0063051C">
        <w:rPr>
          <w:rFonts w:cstheme="minorHAnsi"/>
          <w:color w:val="auto"/>
          <w:sz w:val="24"/>
          <w:szCs w:val="24"/>
          <w:shd w:val="clear" w:color="auto" w:fill="FFFFFF"/>
          <w:lang w:val="nl-BE"/>
        </w:rPr>
        <w:t>. Er wordt opgemerkt dat</w:t>
      </w:r>
      <w:r w:rsidR="00005EF3" w:rsidRPr="0063051C">
        <w:rPr>
          <w:rFonts w:cstheme="minorHAnsi"/>
          <w:color w:val="auto"/>
          <w:sz w:val="24"/>
          <w:szCs w:val="24"/>
          <w:shd w:val="clear" w:color="auto" w:fill="FFFFFF"/>
          <w:lang w:val="nl-BE"/>
        </w:rPr>
        <w:t xml:space="preserve"> in blok 1 wachtpersoneel aanwezig is</w:t>
      </w:r>
      <w:r w:rsidR="000107C6" w:rsidRPr="0063051C">
        <w:rPr>
          <w:rFonts w:cstheme="minorHAnsi"/>
          <w:color w:val="auto"/>
          <w:sz w:val="24"/>
          <w:szCs w:val="24"/>
          <w:shd w:val="clear" w:color="auto" w:fill="FFFFFF"/>
          <w:lang w:val="nl-BE"/>
        </w:rPr>
        <w:t>, maar hoe gebeurt dit bij liften in andere gebouwen?</w:t>
      </w:r>
      <w:r w:rsidR="00611C84" w:rsidRPr="0063051C">
        <w:rPr>
          <w:rFonts w:cstheme="minorHAnsi"/>
          <w:color w:val="auto"/>
          <w:sz w:val="24"/>
          <w:szCs w:val="24"/>
          <w:shd w:val="clear" w:color="auto" w:fill="FFFFFF"/>
          <w:lang w:val="nl-BE"/>
        </w:rPr>
        <w:t xml:space="preserve"> </w:t>
      </w:r>
    </w:p>
    <w:p w14:paraId="6E71811F" w14:textId="7AD12F4F" w:rsidR="00611C84" w:rsidRPr="00471F35" w:rsidRDefault="00611C84" w:rsidP="00272A2D">
      <w:pPr>
        <w:spacing w:before="120" w:after="120"/>
        <w:jc w:val="both"/>
        <w:rPr>
          <w:rFonts w:cstheme="minorHAnsi"/>
          <w:color w:val="auto"/>
          <w:sz w:val="24"/>
          <w:szCs w:val="24"/>
          <w:shd w:val="clear" w:color="auto" w:fill="FFFFFF"/>
          <w:lang w:val="nl-BE"/>
        </w:rPr>
      </w:pPr>
      <w:r w:rsidRPr="00791B21">
        <w:rPr>
          <w:rFonts w:cstheme="minorHAnsi"/>
          <w:b/>
          <w:bCs/>
          <w:color w:val="FFFFFF" w:themeColor="background1"/>
          <w:sz w:val="24"/>
          <w:szCs w:val="24"/>
          <w:highlight w:val="black"/>
          <w:shd w:val="clear" w:color="auto" w:fill="FFFFFF"/>
          <w:lang w:val="nl-BE"/>
        </w:rPr>
        <w:t>KwComd</w:t>
      </w:r>
      <w:r w:rsidRPr="00471F35">
        <w:rPr>
          <w:rFonts w:cstheme="minorHAnsi"/>
          <w:color w:val="auto"/>
          <w:sz w:val="24"/>
          <w:szCs w:val="24"/>
          <w:shd w:val="clear" w:color="auto" w:fill="FFFFFF"/>
          <w:lang w:val="nl-BE"/>
        </w:rPr>
        <w:t xml:space="preserve"> </w:t>
      </w:r>
      <w:r w:rsidR="00626EB6">
        <w:rPr>
          <w:rFonts w:cstheme="minorHAnsi"/>
          <w:color w:val="auto"/>
          <w:sz w:val="24"/>
          <w:szCs w:val="24"/>
          <w:shd w:val="clear" w:color="auto" w:fill="FFFFFF"/>
          <w:lang w:val="nl-BE"/>
        </w:rPr>
        <w:t xml:space="preserve">Acties werden ondernomen naar de </w:t>
      </w:r>
      <w:r w:rsidR="00712D56">
        <w:rPr>
          <w:rFonts w:cstheme="minorHAnsi"/>
          <w:color w:val="auto"/>
          <w:sz w:val="24"/>
          <w:szCs w:val="24"/>
          <w:shd w:val="clear" w:color="auto" w:fill="FFFFFF"/>
          <w:lang w:val="nl-BE"/>
        </w:rPr>
        <w:t>firma en de materieelbeheerder</w:t>
      </w:r>
      <w:r w:rsidR="00905CFD">
        <w:rPr>
          <w:rFonts w:cstheme="minorHAnsi"/>
          <w:color w:val="auto"/>
          <w:sz w:val="24"/>
          <w:szCs w:val="24"/>
          <w:shd w:val="clear" w:color="auto" w:fill="FFFFFF"/>
          <w:lang w:val="nl-BE"/>
        </w:rPr>
        <w:t xml:space="preserve">. </w:t>
      </w:r>
      <w:r w:rsidR="00471F35" w:rsidRPr="00471F35">
        <w:rPr>
          <w:rFonts w:cstheme="minorHAnsi"/>
          <w:color w:val="auto"/>
          <w:sz w:val="24"/>
          <w:szCs w:val="24"/>
          <w:shd w:val="clear" w:color="auto" w:fill="FFFFFF"/>
          <w:lang w:val="nl-BE"/>
        </w:rPr>
        <w:t xml:space="preserve">Vanuit </w:t>
      </w:r>
      <w:r w:rsidR="000107C6" w:rsidRPr="00471F35">
        <w:rPr>
          <w:rFonts w:cstheme="minorHAnsi"/>
          <w:color w:val="auto"/>
          <w:sz w:val="24"/>
          <w:szCs w:val="24"/>
          <w:shd w:val="clear" w:color="auto" w:fill="FFFFFF"/>
          <w:lang w:val="nl-BE"/>
        </w:rPr>
        <w:t>Kw</w:t>
      </w:r>
      <w:r w:rsidR="00471F35" w:rsidRPr="00471F35">
        <w:rPr>
          <w:rFonts w:cstheme="minorHAnsi"/>
          <w:color w:val="auto"/>
          <w:sz w:val="24"/>
          <w:szCs w:val="24"/>
          <w:shd w:val="clear" w:color="auto" w:fill="FFFFFF"/>
          <w:lang w:val="nl-BE"/>
        </w:rPr>
        <w:t>Comdo</w:t>
      </w:r>
      <w:r w:rsidR="000107C6" w:rsidRPr="00471F35">
        <w:rPr>
          <w:rFonts w:cstheme="minorHAnsi"/>
          <w:color w:val="auto"/>
          <w:sz w:val="24"/>
          <w:szCs w:val="24"/>
          <w:shd w:val="clear" w:color="auto" w:fill="FFFFFF"/>
          <w:lang w:val="nl-BE"/>
        </w:rPr>
        <w:t xml:space="preserve"> KKE </w:t>
      </w:r>
      <w:r w:rsidRPr="00471F35">
        <w:rPr>
          <w:rFonts w:cstheme="minorHAnsi"/>
          <w:color w:val="auto"/>
          <w:sz w:val="24"/>
          <w:szCs w:val="24"/>
          <w:shd w:val="clear" w:color="auto" w:fill="FFFFFF"/>
          <w:lang w:val="nl-BE"/>
        </w:rPr>
        <w:t xml:space="preserve">zal nog eens </w:t>
      </w:r>
      <w:r w:rsidR="00471F35" w:rsidRPr="00471F35">
        <w:rPr>
          <w:rFonts w:cstheme="minorHAnsi"/>
          <w:color w:val="auto"/>
          <w:sz w:val="24"/>
          <w:szCs w:val="24"/>
          <w:shd w:val="clear" w:color="auto" w:fill="FFFFFF"/>
          <w:lang w:val="nl-BE"/>
        </w:rPr>
        <w:t>worden ge</w:t>
      </w:r>
      <w:r w:rsidRPr="00471F35">
        <w:rPr>
          <w:rFonts w:cstheme="minorHAnsi"/>
          <w:color w:val="auto"/>
          <w:sz w:val="24"/>
          <w:szCs w:val="24"/>
          <w:shd w:val="clear" w:color="auto" w:fill="FFFFFF"/>
          <w:lang w:val="nl-BE"/>
        </w:rPr>
        <w:t xml:space="preserve">meld dat </w:t>
      </w:r>
      <w:r w:rsidR="001F5571" w:rsidRPr="00471F35">
        <w:rPr>
          <w:rFonts w:cstheme="minorHAnsi"/>
          <w:color w:val="auto"/>
          <w:sz w:val="24"/>
          <w:szCs w:val="24"/>
          <w:shd w:val="clear" w:color="auto" w:fill="FFFFFF"/>
          <w:lang w:val="nl-BE"/>
        </w:rPr>
        <w:t>deuren</w:t>
      </w:r>
      <w:r w:rsidR="00905CFD">
        <w:rPr>
          <w:rFonts w:cstheme="minorHAnsi"/>
          <w:color w:val="auto"/>
          <w:sz w:val="24"/>
          <w:szCs w:val="24"/>
          <w:shd w:val="clear" w:color="auto" w:fill="FFFFFF"/>
          <w:lang w:val="nl-BE"/>
        </w:rPr>
        <w:t xml:space="preserve"> op elke verdieping</w:t>
      </w:r>
      <w:r w:rsidR="001F5571" w:rsidRPr="00471F35">
        <w:rPr>
          <w:rFonts w:cstheme="minorHAnsi"/>
          <w:color w:val="auto"/>
          <w:sz w:val="24"/>
          <w:szCs w:val="24"/>
          <w:shd w:val="clear" w:color="auto" w:fill="FFFFFF"/>
          <w:lang w:val="nl-BE"/>
        </w:rPr>
        <w:t xml:space="preserve"> correct moeten worden vergrendeld </w:t>
      </w:r>
      <w:r w:rsidRPr="00471F35">
        <w:rPr>
          <w:rFonts w:cstheme="minorHAnsi"/>
          <w:color w:val="auto"/>
          <w:sz w:val="24"/>
          <w:szCs w:val="24"/>
          <w:shd w:val="clear" w:color="auto" w:fill="FFFFFF"/>
          <w:lang w:val="nl-BE"/>
        </w:rPr>
        <w:t xml:space="preserve">indien de liften buiten dienst worden gesteld. </w:t>
      </w:r>
    </w:p>
    <w:p w14:paraId="76BE9701" w14:textId="12CD09EE" w:rsidR="00072719" w:rsidRPr="00A12BF3" w:rsidRDefault="00611C84" w:rsidP="00272A2D">
      <w:pPr>
        <w:spacing w:before="120" w:after="120"/>
        <w:jc w:val="both"/>
        <w:rPr>
          <w:rFonts w:cstheme="minorHAnsi"/>
          <w:color w:val="auto"/>
          <w:sz w:val="24"/>
          <w:szCs w:val="24"/>
          <w:shd w:val="clear" w:color="auto" w:fill="FFFFFF"/>
          <w:lang w:val="nl-BE"/>
        </w:rPr>
      </w:pPr>
      <w:r w:rsidRPr="00791B21">
        <w:rPr>
          <w:rFonts w:cstheme="minorHAnsi"/>
          <w:b/>
          <w:bCs/>
          <w:color w:val="FFFFFF" w:themeColor="background1"/>
          <w:sz w:val="24"/>
          <w:szCs w:val="24"/>
          <w:highlight w:val="darkRed"/>
          <w:shd w:val="clear" w:color="auto" w:fill="FFFFFF"/>
          <w:lang w:val="nl-BE"/>
        </w:rPr>
        <w:t>DG</w:t>
      </w:r>
      <w:r w:rsidR="006B3AEA" w:rsidRPr="00791B21">
        <w:rPr>
          <w:rFonts w:cstheme="minorHAnsi"/>
          <w:b/>
          <w:bCs/>
          <w:color w:val="FFFFFF" w:themeColor="background1"/>
          <w:sz w:val="24"/>
          <w:szCs w:val="24"/>
          <w:highlight w:val="darkRed"/>
          <w:shd w:val="clear" w:color="auto" w:fill="FFFFFF"/>
          <w:lang w:val="nl-BE"/>
        </w:rPr>
        <w:t xml:space="preserve"> </w:t>
      </w:r>
      <w:r w:rsidRPr="00791B21">
        <w:rPr>
          <w:rFonts w:cstheme="minorHAnsi"/>
          <w:b/>
          <w:bCs/>
          <w:color w:val="FFFFFF" w:themeColor="background1"/>
          <w:sz w:val="24"/>
          <w:szCs w:val="24"/>
          <w:highlight w:val="darkRed"/>
          <w:shd w:val="clear" w:color="auto" w:fill="FFFFFF"/>
          <w:lang w:val="nl-BE"/>
        </w:rPr>
        <w:t>J</w:t>
      </w:r>
      <w:r w:rsidR="006B3AEA" w:rsidRPr="00791B21">
        <w:rPr>
          <w:rFonts w:cstheme="minorHAnsi"/>
          <w:b/>
          <w:bCs/>
          <w:color w:val="FFFFFF" w:themeColor="background1"/>
          <w:sz w:val="24"/>
          <w:szCs w:val="24"/>
          <w:highlight w:val="darkRed"/>
          <w:shd w:val="clear" w:color="auto" w:fill="FFFFFF"/>
          <w:lang w:val="nl-BE"/>
        </w:rPr>
        <w:t>ur</w:t>
      </w:r>
      <w:r w:rsidRPr="00A12BF3">
        <w:rPr>
          <w:rFonts w:cstheme="minorHAnsi"/>
          <w:color w:val="auto"/>
          <w:sz w:val="24"/>
          <w:szCs w:val="24"/>
          <w:shd w:val="clear" w:color="auto" w:fill="FFFFFF"/>
          <w:lang w:val="nl-BE"/>
        </w:rPr>
        <w:t xml:space="preserve"> A</w:t>
      </w:r>
      <w:r w:rsidR="003C5173" w:rsidRPr="00A12BF3">
        <w:rPr>
          <w:rFonts w:cstheme="minorHAnsi"/>
          <w:color w:val="auto"/>
          <w:sz w:val="24"/>
          <w:szCs w:val="24"/>
          <w:shd w:val="clear" w:color="auto" w:fill="FFFFFF"/>
          <w:lang w:val="nl-BE"/>
        </w:rPr>
        <w:t>DIV</w:t>
      </w:r>
      <w:r w:rsidRPr="00A12BF3">
        <w:rPr>
          <w:rFonts w:cstheme="minorHAnsi"/>
          <w:color w:val="auto"/>
          <w:sz w:val="24"/>
          <w:szCs w:val="24"/>
          <w:shd w:val="clear" w:color="auto" w:fill="FFFFFF"/>
          <w:lang w:val="nl-BE"/>
        </w:rPr>
        <w:t xml:space="preserve"> is aan het uitbreiden</w:t>
      </w:r>
      <w:r w:rsidR="00A12B24">
        <w:rPr>
          <w:rFonts w:cstheme="minorHAnsi"/>
          <w:color w:val="auto"/>
          <w:sz w:val="24"/>
          <w:szCs w:val="24"/>
          <w:shd w:val="clear" w:color="auto" w:fill="FFFFFF"/>
          <w:lang w:val="nl-BE"/>
        </w:rPr>
        <w:t>, met nieuwe omheiningen in het kwartier,</w:t>
      </w:r>
      <w:r w:rsidR="002B7FFE" w:rsidRPr="00A12BF3">
        <w:rPr>
          <w:rFonts w:cstheme="minorHAnsi"/>
          <w:color w:val="auto"/>
          <w:sz w:val="24"/>
          <w:szCs w:val="24"/>
          <w:shd w:val="clear" w:color="auto" w:fill="FFFFFF"/>
          <w:lang w:val="nl-BE"/>
        </w:rPr>
        <w:t xml:space="preserve"> en het is niet altijd duidelijk welke delen van het kwartier toegankelijk zijn. I</w:t>
      </w:r>
      <w:r w:rsidRPr="00A12BF3">
        <w:rPr>
          <w:rFonts w:cstheme="minorHAnsi"/>
          <w:color w:val="auto"/>
          <w:sz w:val="24"/>
          <w:szCs w:val="24"/>
          <w:shd w:val="clear" w:color="auto" w:fill="FFFFFF"/>
          <w:lang w:val="nl-BE"/>
        </w:rPr>
        <w:t xml:space="preserve">s het mogelijk om een </w:t>
      </w:r>
      <w:r w:rsidR="00D1114A" w:rsidRPr="00A12BF3">
        <w:rPr>
          <w:rFonts w:cstheme="minorHAnsi"/>
          <w:color w:val="auto"/>
          <w:sz w:val="24"/>
          <w:szCs w:val="24"/>
          <w:shd w:val="clear" w:color="auto" w:fill="FFFFFF"/>
          <w:lang w:val="nl-BE"/>
        </w:rPr>
        <w:t xml:space="preserve">aangepast </w:t>
      </w:r>
      <w:r w:rsidRPr="00A12BF3">
        <w:rPr>
          <w:rFonts w:cstheme="minorHAnsi"/>
          <w:color w:val="auto"/>
          <w:sz w:val="24"/>
          <w:szCs w:val="24"/>
          <w:shd w:val="clear" w:color="auto" w:fill="FFFFFF"/>
          <w:lang w:val="nl-BE"/>
        </w:rPr>
        <w:t>plan</w:t>
      </w:r>
      <w:r w:rsidR="00A12BF3" w:rsidRPr="00A12BF3">
        <w:rPr>
          <w:rFonts w:cstheme="minorHAnsi"/>
          <w:color w:val="auto"/>
          <w:sz w:val="24"/>
          <w:szCs w:val="24"/>
          <w:shd w:val="clear" w:color="auto" w:fill="FFFFFF"/>
          <w:lang w:val="nl-BE"/>
        </w:rPr>
        <w:t xml:space="preserve"> van het kwartier </w:t>
      </w:r>
      <w:r w:rsidRPr="00A12BF3">
        <w:rPr>
          <w:rFonts w:cstheme="minorHAnsi"/>
          <w:color w:val="auto"/>
          <w:sz w:val="24"/>
          <w:szCs w:val="24"/>
          <w:shd w:val="clear" w:color="auto" w:fill="FFFFFF"/>
          <w:lang w:val="nl-BE"/>
        </w:rPr>
        <w:t>te ve</w:t>
      </w:r>
      <w:r w:rsidR="00D1114A" w:rsidRPr="00A12BF3">
        <w:rPr>
          <w:rFonts w:cstheme="minorHAnsi"/>
          <w:color w:val="auto"/>
          <w:sz w:val="24"/>
          <w:szCs w:val="24"/>
          <w:shd w:val="clear" w:color="auto" w:fill="FFFFFF"/>
          <w:lang w:val="nl-BE"/>
        </w:rPr>
        <w:t>r</w:t>
      </w:r>
      <w:r w:rsidRPr="00A12BF3">
        <w:rPr>
          <w:rFonts w:cstheme="minorHAnsi"/>
          <w:color w:val="auto"/>
          <w:sz w:val="24"/>
          <w:szCs w:val="24"/>
          <w:shd w:val="clear" w:color="auto" w:fill="FFFFFF"/>
          <w:lang w:val="nl-BE"/>
        </w:rPr>
        <w:t>spreiden</w:t>
      </w:r>
      <w:r w:rsidR="00A12BF3" w:rsidRPr="00A12BF3">
        <w:rPr>
          <w:rFonts w:cstheme="minorHAnsi"/>
          <w:color w:val="auto"/>
          <w:sz w:val="24"/>
          <w:szCs w:val="24"/>
          <w:shd w:val="clear" w:color="auto" w:fill="FFFFFF"/>
          <w:lang w:val="nl-BE"/>
        </w:rPr>
        <w:t>?</w:t>
      </w:r>
    </w:p>
    <w:p w14:paraId="61750DE6" w14:textId="5696F780" w:rsidR="00E57A8C" w:rsidRDefault="00D649C5" w:rsidP="00BE2998">
      <w:pPr>
        <w:spacing w:before="120" w:after="240"/>
        <w:jc w:val="both"/>
        <w:rPr>
          <w:rFonts w:cstheme="minorHAnsi"/>
          <w:color w:val="auto"/>
          <w:sz w:val="24"/>
          <w:szCs w:val="24"/>
          <w:shd w:val="clear" w:color="auto" w:fill="FFFFFF"/>
          <w:lang w:val="nl-BE"/>
        </w:rPr>
      </w:pPr>
      <w:r w:rsidRPr="00791B21">
        <w:rPr>
          <w:rFonts w:cstheme="minorHAnsi"/>
          <w:b/>
          <w:bCs/>
          <w:color w:val="FFFFFF" w:themeColor="background1"/>
          <w:sz w:val="24"/>
          <w:szCs w:val="24"/>
          <w:highlight w:val="black"/>
          <w:shd w:val="clear" w:color="auto" w:fill="FFFFFF"/>
          <w:lang w:val="nl-BE"/>
        </w:rPr>
        <w:t>KwComd</w:t>
      </w:r>
      <w:r w:rsidRPr="00471F35">
        <w:rPr>
          <w:rFonts w:cstheme="minorHAnsi"/>
          <w:color w:val="auto"/>
          <w:sz w:val="24"/>
          <w:szCs w:val="24"/>
          <w:shd w:val="clear" w:color="auto" w:fill="FFFFFF"/>
          <w:lang w:val="nl-BE"/>
        </w:rPr>
        <w:t xml:space="preserve"> </w:t>
      </w:r>
      <w:r w:rsidR="00312DE9" w:rsidRPr="00D649C5">
        <w:rPr>
          <w:rFonts w:cstheme="minorHAnsi"/>
          <w:color w:val="auto"/>
          <w:sz w:val="24"/>
          <w:szCs w:val="24"/>
          <w:shd w:val="clear" w:color="auto" w:fill="FFFFFF"/>
          <w:lang w:val="nl-BE"/>
        </w:rPr>
        <w:t xml:space="preserve">Het plan van het </w:t>
      </w:r>
      <w:r w:rsidR="00B8080B" w:rsidRPr="00D649C5">
        <w:rPr>
          <w:rFonts w:cstheme="minorHAnsi"/>
          <w:color w:val="auto"/>
          <w:sz w:val="24"/>
          <w:szCs w:val="24"/>
          <w:shd w:val="clear" w:color="auto" w:fill="FFFFFF"/>
          <w:lang w:val="nl-BE"/>
        </w:rPr>
        <w:t xml:space="preserve">kwartier </w:t>
      </w:r>
      <w:r w:rsidR="00611C84" w:rsidRPr="00D649C5">
        <w:rPr>
          <w:rFonts w:cstheme="minorHAnsi"/>
          <w:color w:val="auto"/>
          <w:sz w:val="24"/>
          <w:szCs w:val="24"/>
          <w:shd w:val="clear" w:color="auto" w:fill="FFFFFF"/>
          <w:lang w:val="nl-BE"/>
        </w:rPr>
        <w:t xml:space="preserve">is </w:t>
      </w:r>
      <w:r w:rsidR="00B8080B" w:rsidRPr="00D649C5">
        <w:rPr>
          <w:rFonts w:cstheme="minorHAnsi"/>
          <w:color w:val="auto"/>
          <w:sz w:val="24"/>
          <w:szCs w:val="24"/>
          <w:shd w:val="clear" w:color="auto" w:fill="FFFFFF"/>
          <w:lang w:val="nl-BE"/>
        </w:rPr>
        <w:t>u</w:t>
      </w:r>
      <w:r w:rsidR="00611C84" w:rsidRPr="00D649C5">
        <w:rPr>
          <w:rFonts w:cstheme="minorHAnsi"/>
          <w:color w:val="auto"/>
          <w:sz w:val="24"/>
          <w:szCs w:val="24"/>
          <w:shd w:val="clear" w:color="auto" w:fill="FFFFFF"/>
          <w:lang w:val="nl-BE"/>
        </w:rPr>
        <w:t>p</w:t>
      </w:r>
      <w:r w:rsidR="00B8080B" w:rsidRPr="00D649C5">
        <w:rPr>
          <w:rFonts w:cstheme="minorHAnsi"/>
          <w:color w:val="auto"/>
          <w:sz w:val="24"/>
          <w:szCs w:val="24"/>
          <w:shd w:val="clear" w:color="auto" w:fill="FFFFFF"/>
          <w:lang w:val="nl-BE"/>
        </w:rPr>
        <w:t>-</w:t>
      </w:r>
      <w:r w:rsidR="00611C84" w:rsidRPr="00D649C5">
        <w:rPr>
          <w:rFonts w:cstheme="minorHAnsi"/>
          <w:color w:val="auto"/>
          <w:sz w:val="24"/>
          <w:szCs w:val="24"/>
          <w:shd w:val="clear" w:color="auto" w:fill="FFFFFF"/>
          <w:lang w:val="nl-BE"/>
        </w:rPr>
        <w:t>to</w:t>
      </w:r>
      <w:r w:rsidR="00B8080B" w:rsidRPr="00D649C5">
        <w:rPr>
          <w:rFonts w:cstheme="minorHAnsi"/>
          <w:color w:val="auto"/>
          <w:sz w:val="24"/>
          <w:szCs w:val="24"/>
          <w:shd w:val="clear" w:color="auto" w:fill="FFFFFF"/>
          <w:lang w:val="nl-BE"/>
        </w:rPr>
        <w:t>-</w:t>
      </w:r>
      <w:r w:rsidR="00611C84" w:rsidRPr="00D649C5">
        <w:rPr>
          <w:rFonts w:cstheme="minorHAnsi"/>
          <w:color w:val="auto"/>
          <w:sz w:val="24"/>
          <w:szCs w:val="24"/>
          <w:shd w:val="clear" w:color="auto" w:fill="FFFFFF"/>
          <w:lang w:val="nl-BE"/>
        </w:rPr>
        <w:t xml:space="preserve">date </w:t>
      </w:r>
      <w:r w:rsidR="00B8080B" w:rsidRPr="00D649C5">
        <w:rPr>
          <w:rFonts w:cstheme="minorHAnsi"/>
          <w:color w:val="auto"/>
          <w:sz w:val="24"/>
          <w:szCs w:val="24"/>
          <w:shd w:val="clear" w:color="auto" w:fill="FFFFFF"/>
          <w:lang w:val="nl-BE"/>
        </w:rPr>
        <w:t>op de sharepoint</w:t>
      </w:r>
      <w:r w:rsidR="00611C84" w:rsidRPr="00D649C5">
        <w:rPr>
          <w:rFonts w:cstheme="minorHAnsi"/>
          <w:color w:val="auto"/>
          <w:sz w:val="24"/>
          <w:szCs w:val="24"/>
          <w:shd w:val="clear" w:color="auto" w:fill="FFFFFF"/>
          <w:lang w:val="nl-BE"/>
        </w:rPr>
        <w:t xml:space="preserve">. </w:t>
      </w:r>
      <w:r w:rsidR="00B8080B" w:rsidRPr="00D649C5">
        <w:rPr>
          <w:rFonts w:cstheme="minorHAnsi"/>
          <w:color w:val="auto"/>
          <w:sz w:val="24"/>
          <w:szCs w:val="24"/>
          <w:shd w:val="clear" w:color="auto" w:fill="FFFFFF"/>
          <w:lang w:val="nl-BE"/>
        </w:rPr>
        <w:t xml:space="preserve">Het plan </w:t>
      </w:r>
      <w:r w:rsidR="00611C84" w:rsidRPr="00D649C5">
        <w:rPr>
          <w:rFonts w:cstheme="minorHAnsi"/>
          <w:color w:val="auto"/>
          <w:sz w:val="24"/>
          <w:szCs w:val="24"/>
          <w:shd w:val="clear" w:color="auto" w:fill="FFFFFF"/>
          <w:lang w:val="nl-BE"/>
        </w:rPr>
        <w:t xml:space="preserve">zal bijkomend </w:t>
      </w:r>
      <w:r w:rsidRPr="00D649C5">
        <w:rPr>
          <w:rFonts w:cstheme="minorHAnsi"/>
          <w:color w:val="auto"/>
          <w:sz w:val="24"/>
          <w:szCs w:val="24"/>
          <w:shd w:val="clear" w:color="auto" w:fill="FFFFFF"/>
          <w:lang w:val="nl-BE"/>
        </w:rPr>
        <w:t>via het BOC worden</w:t>
      </w:r>
      <w:r w:rsidR="00611C84" w:rsidRPr="00D649C5">
        <w:rPr>
          <w:rFonts w:cstheme="minorHAnsi"/>
          <w:color w:val="auto"/>
          <w:sz w:val="24"/>
          <w:szCs w:val="24"/>
          <w:shd w:val="clear" w:color="auto" w:fill="FFFFFF"/>
          <w:lang w:val="nl-BE"/>
        </w:rPr>
        <w:t xml:space="preserve"> ve</w:t>
      </w:r>
      <w:r w:rsidRPr="00D649C5">
        <w:rPr>
          <w:rFonts w:cstheme="minorHAnsi"/>
          <w:color w:val="auto"/>
          <w:sz w:val="24"/>
          <w:szCs w:val="24"/>
          <w:shd w:val="clear" w:color="auto" w:fill="FFFFFF"/>
          <w:lang w:val="nl-BE"/>
        </w:rPr>
        <w:t>r</w:t>
      </w:r>
      <w:r w:rsidR="00611C84" w:rsidRPr="00D649C5">
        <w:rPr>
          <w:rFonts w:cstheme="minorHAnsi"/>
          <w:color w:val="auto"/>
          <w:sz w:val="24"/>
          <w:szCs w:val="24"/>
          <w:shd w:val="clear" w:color="auto" w:fill="FFFFFF"/>
          <w:lang w:val="nl-BE"/>
        </w:rPr>
        <w:t>spreid.</w:t>
      </w:r>
    </w:p>
    <w:p w14:paraId="57D80C60" w14:textId="07EC6C7F" w:rsidR="00BE2998" w:rsidRPr="00F83D21" w:rsidRDefault="00F64FBB" w:rsidP="00BE2998">
      <w:pPr>
        <w:spacing w:before="120" w:after="240"/>
        <w:jc w:val="both"/>
        <w:rPr>
          <w:rFonts w:cstheme="minorHAnsi"/>
          <w:color w:val="FF0000"/>
          <w:sz w:val="24"/>
          <w:szCs w:val="24"/>
          <w:shd w:val="clear" w:color="auto" w:fill="FFFFFF"/>
          <w:lang w:val="nl-BE"/>
        </w:rPr>
      </w:pPr>
      <w:hyperlink r:id="rId47" w:history="1">
        <w:r w:rsidRPr="00643547">
          <w:rPr>
            <w:rStyle w:val="Hyperlink"/>
            <w:rFonts w:cstheme="minorHAnsi"/>
            <w:sz w:val="24"/>
            <w:szCs w:val="24"/>
            <w:shd w:val="clear" w:color="auto" w:fill="FFFFFF"/>
            <w:lang w:val="nl-BE"/>
          </w:rPr>
          <w:t>Plan_KKE-QRE</w:t>
        </w:r>
      </w:hyperlink>
    </w:p>
    <w:tbl>
      <w:tblPr>
        <w:tblStyle w:val="TableGrid"/>
        <w:tblW w:w="0" w:type="auto"/>
        <w:tblLook w:val="04A0" w:firstRow="1" w:lastRow="0" w:firstColumn="1" w:lastColumn="0" w:noHBand="0" w:noVBand="1"/>
      </w:tblPr>
      <w:tblGrid>
        <w:gridCol w:w="1413"/>
      </w:tblGrid>
      <w:tr w:rsidR="00F64FBB" w14:paraId="61F3E4C0" w14:textId="77777777" w:rsidTr="00F64FBB">
        <w:tc>
          <w:tcPr>
            <w:tcW w:w="1413" w:type="dxa"/>
          </w:tcPr>
          <w:p w14:paraId="6567A0E0" w14:textId="2802896F" w:rsidR="00F64FBB" w:rsidRDefault="00F64FBB" w:rsidP="00F64FBB">
            <w:pPr>
              <w:spacing w:before="120" w:after="240"/>
              <w:jc w:val="center"/>
              <w:rPr>
                <w:rFonts w:cstheme="minorHAnsi"/>
                <w:color w:val="FF0000"/>
                <w:sz w:val="24"/>
                <w:szCs w:val="24"/>
                <w:highlight w:val="yellow"/>
                <w:shd w:val="clear" w:color="auto" w:fill="FFFFFF"/>
                <w:lang w:val="nl-BE"/>
              </w:rPr>
            </w:pPr>
            <w:r w:rsidRPr="00F64FBB">
              <w:rPr>
                <w:rFonts w:cstheme="minorHAnsi"/>
                <w:color w:val="FF0000"/>
                <w:sz w:val="24"/>
                <w:szCs w:val="24"/>
                <w:shd w:val="clear" w:color="auto" w:fill="FFFFFF"/>
                <w:lang w:val="nl-BE"/>
              </w:rPr>
              <w:object w:dxaOrig="1520" w:dyaOrig="987" w14:anchorId="0BE5D5F5">
                <v:shape id="_x0000_i1027" type="#_x0000_t75" style="width:51.55pt;height:33.55pt" o:ole="">
                  <v:imagedata r:id="rId48" o:title=""/>
                </v:shape>
                <o:OLEObject Type="Embed" ProgID="AcroExch.Document.DC" ShapeID="_x0000_i1027" DrawAspect="Icon" ObjectID="_1845031514" r:id="rId49"/>
              </w:object>
            </w:r>
          </w:p>
        </w:tc>
      </w:tr>
      <w:tr w:rsidR="00F64FBB" w14:paraId="46BCAB28" w14:textId="77777777" w:rsidTr="00F64FBB">
        <w:tc>
          <w:tcPr>
            <w:tcW w:w="1413" w:type="dxa"/>
          </w:tcPr>
          <w:p w14:paraId="649B7AA1" w14:textId="1F15EF29" w:rsidR="00F64FBB" w:rsidRDefault="00F64FBB" w:rsidP="00F64FBB">
            <w:pPr>
              <w:spacing w:before="120" w:after="240"/>
              <w:jc w:val="center"/>
              <w:rPr>
                <w:rFonts w:cstheme="minorHAnsi"/>
                <w:color w:val="FF0000"/>
                <w:sz w:val="24"/>
                <w:szCs w:val="24"/>
                <w:highlight w:val="yellow"/>
                <w:shd w:val="clear" w:color="auto" w:fill="FFFFFF"/>
                <w:lang w:val="nl-BE"/>
              </w:rPr>
            </w:pPr>
            <w:r w:rsidRPr="00F64FBB">
              <w:rPr>
                <w:rFonts w:cstheme="minorHAnsi"/>
                <w:color w:val="FF0000"/>
                <w:sz w:val="24"/>
                <w:szCs w:val="24"/>
                <w:shd w:val="clear" w:color="auto" w:fill="FFFFFF"/>
                <w:lang w:val="nl-BE"/>
              </w:rPr>
              <w:object w:dxaOrig="1520" w:dyaOrig="987" w14:anchorId="15FD2162">
                <v:shape id="_x0000_i1028" type="#_x0000_t75" style="width:46.95pt;height:30.6pt" o:ole="">
                  <v:imagedata r:id="rId50" o:title=""/>
                </v:shape>
                <o:OLEObject Type="Embed" ProgID="AcroExch.Document.DC" ShapeID="_x0000_i1028" DrawAspect="Icon" ObjectID="_1845031515" r:id="rId51"/>
              </w:object>
            </w:r>
          </w:p>
        </w:tc>
      </w:tr>
    </w:tbl>
    <w:p w14:paraId="0300DCC4" w14:textId="77777777" w:rsidR="00F64FBB" w:rsidRPr="00FC42C8" w:rsidRDefault="00F64FBB" w:rsidP="00643547">
      <w:pPr>
        <w:spacing w:after="0"/>
        <w:jc w:val="both"/>
        <w:rPr>
          <w:rFonts w:cstheme="minorHAnsi"/>
          <w:color w:val="FF0000"/>
          <w:sz w:val="24"/>
          <w:szCs w:val="24"/>
          <w:highlight w:val="yellow"/>
          <w:shd w:val="clear" w:color="auto" w:fill="FFFFFF"/>
          <w:lang w:val="nl-BE"/>
        </w:rPr>
      </w:pPr>
    </w:p>
    <w:p w14:paraId="158B6CF9" w14:textId="27B3C9EB" w:rsidR="001D3413" w:rsidRPr="00E57A8C" w:rsidRDefault="00272A2D" w:rsidP="000C1002">
      <w:pPr>
        <w:pStyle w:val="Subtitle"/>
        <w:spacing w:before="0"/>
        <w:rPr>
          <w:color w:val="253356" w:themeColor="accent1" w:themeShade="80"/>
          <w:lang w:val="nl-BE"/>
        </w:rPr>
      </w:pPr>
      <w:r w:rsidRPr="00E57A8C">
        <w:rPr>
          <w:color w:val="253356" w:themeColor="accent1" w:themeShade="80"/>
          <w:lang w:val="nl-BE"/>
        </w:rPr>
        <w:t>10</w:t>
      </w:r>
      <w:r w:rsidR="001D3413" w:rsidRPr="00E57A8C">
        <w:rPr>
          <w:color w:val="253356" w:themeColor="accent1" w:themeShade="80"/>
          <w:lang w:val="nl-BE"/>
        </w:rPr>
        <w:t>.</w:t>
      </w:r>
      <w:r w:rsidRPr="00E57A8C">
        <w:rPr>
          <w:color w:val="253356" w:themeColor="accent1" w:themeShade="80"/>
          <w:lang w:val="nl-BE"/>
        </w:rPr>
        <w:t xml:space="preserve"> RUBRIEK VATTINGSVRAGEN</w:t>
      </w:r>
    </w:p>
    <w:p w14:paraId="5D35D842" w14:textId="77777777" w:rsidR="002215F7" w:rsidRDefault="002215F7" w:rsidP="002215F7">
      <w:pPr>
        <w:spacing w:after="0"/>
        <w:rPr>
          <w:rFonts w:cstheme="minorHAnsi"/>
          <w:sz w:val="24"/>
          <w:szCs w:val="24"/>
          <w:shd w:val="clear" w:color="auto" w:fill="FFFFFF"/>
          <w:lang w:val="nl-BE"/>
        </w:rPr>
      </w:pPr>
    </w:p>
    <w:tbl>
      <w:tblPr>
        <w:tblStyle w:val="TableGrid"/>
        <w:tblW w:w="10910" w:type="dxa"/>
        <w:tblLook w:val="04A0" w:firstRow="1" w:lastRow="0" w:firstColumn="1" w:lastColumn="0" w:noHBand="0" w:noVBand="1"/>
      </w:tblPr>
      <w:tblGrid>
        <w:gridCol w:w="1871"/>
        <w:gridCol w:w="9039"/>
      </w:tblGrid>
      <w:tr w:rsidR="002215F7" w:rsidRPr="002215F7" w14:paraId="30659E7B" w14:textId="77777777" w:rsidTr="00DF6AB2">
        <w:tc>
          <w:tcPr>
            <w:tcW w:w="1871" w:type="dxa"/>
            <w:vAlign w:val="center"/>
          </w:tcPr>
          <w:p w14:paraId="75B64805" w14:textId="77777777" w:rsidR="002215F7" w:rsidRPr="00272A2D" w:rsidRDefault="002215F7" w:rsidP="00DF6AB2">
            <w:pPr>
              <w:spacing w:before="120" w:after="120"/>
              <w:jc w:val="center"/>
              <w:rPr>
                <w:sz w:val="24"/>
                <w:szCs w:val="24"/>
                <w:lang w:val="fr-BE"/>
              </w:rPr>
            </w:pPr>
            <w:r>
              <w:rPr>
                <w:rFonts w:cstheme="minorHAnsi"/>
                <w:sz w:val="24"/>
                <w:szCs w:val="24"/>
                <w:shd w:val="clear" w:color="auto" w:fill="FFFFFF"/>
                <w:lang w:val="fr-BE"/>
              </w:rPr>
              <w:t>09-08-VM-06</w:t>
            </w:r>
          </w:p>
        </w:tc>
        <w:tc>
          <w:tcPr>
            <w:tcW w:w="9039" w:type="dxa"/>
            <w:vAlign w:val="center"/>
          </w:tcPr>
          <w:p w14:paraId="6CF5E52B" w14:textId="654C31E8" w:rsidR="002215F7" w:rsidRPr="002215F7" w:rsidRDefault="002215F7" w:rsidP="00DF6AB2">
            <w:pPr>
              <w:spacing w:before="120" w:after="120"/>
              <w:rPr>
                <w:sz w:val="24"/>
                <w:szCs w:val="24"/>
                <w:lang w:val="de-DE"/>
              </w:rPr>
            </w:pPr>
            <w:r w:rsidRPr="002215F7">
              <w:rPr>
                <w:rFonts w:cstheme="minorHAnsi"/>
                <w:sz w:val="24"/>
                <w:szCs w:val="24"/>
                <w:shd w:val="clear" w:color="auto" w:fill="FFFFFF"/>
                <w:lang w:val="de-DE"/>
              </w:rPr>
              <w:t>Intern noodplan KKE – update T</w:t>
            </w:r>
            <w:r>
              <w:rPr>
                <w:rFonts w:cstheme="minorHAnsi"/>
                <w:sz w:val="24"/>
                <w:szCs w:val="24"/>
                <w:shd w:val="clear" w:color="auto" w:fill="FFFFFF"/>
                <w:lang w:val="de-DE"/>
              </w:rPr>
              <w:t>rim 02/2026</w:t>
            </w:r>
          </w:p>
        </w:tc>
      </w:tr>
    </w:tbl>
    <w:p w14:paraId="457D91E6" w14:textId="7EA6DD2A" w:rsidR="002215F7" w:rsidRPr="00B05A6E" w:rsidRDefault="00B05A6E" w:rsidP="002215F7">
      <w:pPr>
        <w:spacing w:before="120" w:after="120"/>
        <w:jc w:val="both"/>
        <w:rPr>
          <w:rFonts w:cstheme="minorHAnsi"/>
          <w:sz w:val="24"/>
          <w:szCs w:val="24"/>
          <w:shd w:val="clear" w:color="auto" w:fill="FFFFFF"/>
          <w:lang w:val="nl-NL"/>
        </w:rPr>
      </w:pPr>
      <w:r w:rsidRPr="00F33EDE">
        <w:rPr>
          <w:rFonts w:cstheme="minorHAnsi"/>
          <w:b/>
          <w:bCs/>
          <w:color w:val="FFFFFF" w:themeColor="background1"/>
          <w:sz w:val="24"/>
          <w:szCs w:val="24"/>
          <w:highlight w:val="darkMagenta"/>
          <w:shd w:val="clear" w:color="auto" w:fill="FFFFFF"/>
          <w:lang w:val="nl-NL"/>
        </w:rPr>
        <w:t>Voorzitter</w:t>
      </w:r>
      <w:r>
        <w:rPr>
          <w:rFonts w:cstheme="minorHAnsi"/>
          <w:sz w:val="24"/>
          <w:szCs w:val="24"/>
          <w:shd w:val="clear" w:color="auto" w:fill="FFFFFF"/>
          <w:lang w:val="nl-NL"/>
        </w:rPr>
        <w:t xml:space="preserve"> </w:t>
      </w:r>
      <w:r w:rsidR="002215F7" w:rsidRPr="00B05A6E">
        <w:rPr>
          <w:rFonts w:cstheme="minorHAnsi"/>
          <w:sz w:val="24"/>
          <w:szCs w:val="24"/>
          <w:shd w:val="clear" w:color="auto" w:fill="FFFFFF"/>
          <w:lang w:val="nl-NL"/>
        </w:rPr>
        <w:t xml:space="preserve">De voorzitter geeft een korte toelichting over dit punt dat werd besproken tijdens de afzonderlijke RTECH_INP van </w:t>
      </w:r>
      <w:r w:rsidR="00173228" w:rsidRPr="00B05A6E">
        <w:rPr>
          <w:rFonts w:cstheme="minorHAnsi"/>
          <w:sz w:val="24"/>
          <w:szCs w:val="24"/>
          <w:shd w:val="clear" w:color="auto" w:fill="FFFFFF"/>
          <w:lang w:val="nl-NL"/>
        </w:rPr>
        <w:t>04 Jun</w:t>
      </w:r>
      <w:r w:rsidR="002215F7" w:rsidRPr="00B05A6E">
        <w:rPr>
          <w:rFonts w:cstheme="minorHAnsi"/>
          <w:sz w:val="24"/>
          <w:szCs w:val="24"/>
          <w:shd w:val="clear" w:color="auto" w:fill="FFFFFF"/>
          <w:lang w:val="nl-NL"/>
        </w:rPr>
        <w:t xml:space="preserve"> 26.</w:t>
      </w:r>
    </w:p>
    <w:p w14:paraId="76437FD9" w14:textId="13107043" w:rsidR="002215F7" w:rsidRPr="002F7B18" w:rsidRDefault="00B05A6E" w:rsidP="002215F7">
      <w:pPr>
        <w:spacing w:after="120"/>
        <w:jc w:val="both"/>
        <w:rPr>
          <w:rFonts w:cstheme="minorHAnsi"/>
          <w:color w:val="FF0000"/>
          <w:sz w:val="24"/>
          <w:szCs w:val="24"/>
          <w:shd w:val="clear" w:color="auto" w:fill="FFFFFF"/>
          <w:lang w:val="nl-BE"/>
        </w:rPr>
      </w:pPr>
      <w:r w:rsidRPr="00791B21">
        <w:rPr>
          <w:rFonts w:cstheme="minorHAnsi"/>
          <w:b/>
          <w:bCs/>
          <w:color w:val="FFFFFF" w:themeColor="background1"/>
          <w:sz w:val="24"/>
          <w:szCs w:val="24"/>
          <w:highlight w:val="black"/>
          <w:shd w:val="clear" w:color="auto" w:fill="FFFFFF"/>
          <w:lang w:val="nl-BE"/>
        </w:rPr>
        <w:t>KwComd</w:t>
      </w:r>
      <w:r w:rsidR="002215F7" w:rsidRPr="00791B21">
        <w:rPr>
          <w:rFonts w:cstheme="minorHAnsi"/>
          <w:b/>
          <w:bCs/>
          <w:color w:val="FF0000"/>
          <w:sz w:val="24"/>
          <w:szCs w:val="24"/>
          <w:shd w:val="clear" w:color="auto" w:fill="FFFFFF"/>
          <w:lang w:val="nl-BE"/>
        </w:rPr>
        <w:t xml:space="preserve"> </w:t>
      </w:r>
      <w:r w:rsidR="002215F7" w:rsidRPr="00852C81">
        <w:rPr>
          <w:rFonts w:cstheme="minorHAnsi"/>
          <w:color w:val="auto"/>
          <w:sz w:val="24"/>
          <w:szCs w:val="24"/>
          <w:shd w:val="clear" w:color="auto" w:fill="FFFFFF"/>
          <w:lang w:val="nl-BE"/>
        </w:rPr>
        <w:t xml:space="preserve">Er </w:t>
      </w:r>
      <w:r w:rsidR="00214CDB" w:rsidRPr="00852C81">
        <w:rPr>
          <w:rFonts w:cstheme="minorHAnsi"/>
          <w:color w:val="auto"/>
          <w:sz w:val="24"/>
          <w:szCs w:val="24"/>
          <w:shd w:val="clear" w:color="auto" w:fill="FFFFFF"/>
          <w:lang w:val="nl-BE"/>
        </w:rPr>
        <w:t>wordt gewerkt aan</w:t>
      </w:r>
      <w:r w:rsidR="005F7B88" w:rsidRPr="00852C81">
        <w:rPr>
          <w:rFonts w:cstheme="minorHAnsi"/>
          <w:color w:val="auto"/>
          <w:sz w:val="24"/>
          <w:szCs w:val="24"/>
          <w:shd w:val="clear" w:color="auto" w:fill="FFFFFF"/>
          <w:lang w:val="nl-BE"/>
        </w:rPr>
        <w:t xml:space="preserve"> </w:t>
      </w:r>
      <w:r w:rsidR="00C01B8A" w:rsidRPr="00852C81">
        <w:rPr>
          <w:rFonts w:cstheme="minorHAnsi"/>
          <w:color w:val="auto"/>
          <w:sz w:val="24"/>
          <w:szCs w:val="24"/>
          <w:shd w:val="clear" w:color="auto" w:fill="FFFFFF"/>
          <w:lang w:val="nl-BE"/>
        </w:rPr>
        <w:t xml:space="preserve">een geactualiseerd INP </w:t>
      </w:r>
      <w:r w:rsidR="005F7B88" w:rsidRPr="00852C81">
        <w:rPr>
          <w:rFonts w:cstheme="minorHAnsi"/>
          <w:color w:val="auto"/>
          <w:sz w:val="24"/>
          <w:szCs w:val="24"/>
          <w:shd w:val="clear" w:color="auto" w:fill="FFFFFF"/>
          <w:lang w:val="nl-BE"/>
        </w:rPr>
        <w:t>op basis van</w:t>
      </w:r>
      <w:r w:rsidR="00214CDB" w:rsidRPr="00852C81">
        <w:rPr>
          <w:rFonts w:cstheme="minorHAnsi"/>
          <w:color w:val="auto"/>
          <w:sz w:val="24"/>
          <w:szCs w:val="24"/>
          <w:shd w:val="clear" w:color="auto" w:fill="FFFFFF"/>
          <w:lang w:val="nl-BE"/>
        </w:rPr>
        <w:t xml:space="preserve"> de template </w:t>
      </w:r>
      <w:r w:rsidR="005F7B88" w:rsidRPr="00852C81">
        <w:rPr>
          <w:rFonts w:cstheme="minorHAnsi"/>
          <w:color w:val="auto"/>
          <w:sz w:val="24"/>
          <w:szCs w:val="24"/>
          <w:shd w:val="clear" w:color="auto" w:fill="FFFFFF"/>
          <w:lang w:val="nl-BE"/>
        </w:rPr>
        <w:t>uit</w:t>
      </w:r>
      <w:r w:rsidR="00214CDB" w:rsidRPr="00852C81">
        <w:rPr>
          <w:rFonts w:cstheme="minorHAnsi"/>
          <w:color w:val="auto"/>
          <w:sz w:val="24"/>
          <w:szCs w:val="24"/>
          <w:shd w:val="clear" w:color="auto" w:fill="FFFFFF"/>
          <w:lang w:val="nl-BE"/>
        </w:rPr>
        <w:t xml:space="preserve"> 2013</w:t>
      </w:r>
      <w:r w:rsidR="004F4E22" w:rsidRPr="00852C81">
        <w:rPr>
          <w:rFonts w:cstheme="minorHAnsi"/>
          <w:color w:val="auto"/>
          <w:sz w:val="24"/>
          <w:szCs w:val="24"/>
          <w:shd w:val="clear" w:color="auto" w:fill="FFFFFF"/>
          <w:lang w:val="nl-BE"/>
        </w:rPr>
        <w:t>.</w:t>
      </w:r>
      <w:r w:rsidR="002215F7" w:rsidRPr="00852C81">
        <w:rPr>
          <w:rFonts w:cstheme="minorHAnsi"/>
          <w:color w:val="auto"/>
          <w:sz w:val="24"/>
          <w:szCs w:val="24"/>
          <w:shd w:val="clear" w:color="auto" w:fill="FFFFFF"/>
          <w:lang w:val="nl-BE"/>
        </w:rPr>
        <w:t xml:space="preserve"> </w:t>
      </w:r>
      <w:r w:rsidR="004F4E22" w:rsidRPr="00852C81">
        <w:rPr>
          <w:rFonts w:cstheme="minorHAnsi"/>
          <w:color w:val="auto"/>
          <w:sz w:val="24"/>
          <w:szCs w:val="24"/>
          <w:shd w:val="clear" w:color="auto" w:fill="FFFFFF"/>
          <w:lang w:val="nl-BE"/>
        </w:rPr>
        <w:t xml:space="preserve">De KwComd bevestigt dat in dit kader </w:t>
      </w:r>
      <w:r w:rsidR="002215F7" w:rsidRPr="00852C81">
        <w:rPr>
          <w:rFonts w:cstheme="minorHAnsi"/>
          <w:color w:val="auto"/>
          <w:sz w:val="24"/>
          <w:szCs w:val="24"/>
          <w:shd w:val="clear" w:color="auto" w:fill="FFFFFF"/>
          <w:lang w:val="nl-BE"/>
        </w:rPr>
        <w:t xml:space="preserve">een beheerscomité </w:t>
      </w:r>
      <w:r w:rsidR="00852C81" w:rsidRPr="00852C81">
        <w:rPr>
          <w:rFonts w:cstheme="minorHAnsi"/>
          <w:color w:val="auto"/>
          <w:sz w:val="24"/>
          <w:szCs w:val="24"/>
          <w:shd w:val="clear" w:color="auto" w:fill="FFFFFF"/>
          <w:lang w:val="nl-BE"/>
        </w:rPr>
        <w:t xml:space="preserve">zal </w:t>
      </w:r>
      <w:r w:rsidR="002215F7" w:rsidRPr="00852C81">
        <w:rPr>
          <w:rFonts w:cstheme="minorHAnsi"/>
          <w:color w:val="auto"/>
          <w:sz w:val="24"/>
          <w:szCs w:val="24"/>
          <w:shd w:val="clear" w:color="auto" w:fill="FFFFFF"/>
          <w:lang w:val="nl-BE"/>
        </w:rPr>
        <w:t xml:space="preserve">worden samengesteld. </w:t>
      </w:r>
    </w:p>
    <w:p w14:paraId="168CA6D7" w14:textId="77777777" w:rsidR="002215F7" w:rsidRDefault="002215F7" w:rsidP="002215F7">
      <w:pPr>
        <w:jc w:val="both"/>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 xml:space="preserve">Er is unaniem besloten het punt niet te sluiten. VSOA Defensie </w:t>
      </w:r>
      <w:r>
        <w:rPr>
          <w:rFonts w:cstheme="minorHAnsi"/>
          <w:b/>
          <w:bCs/>
          <w:sz w:val="24"/>
          <w:szCs w:val="24"/>
          <w:highlight w:val="cyan"/>
          <w:shd w:val="clear" w:color="auto" w:fill="FFFFFF"/>
          <w:lang w:val="nl-NL"/>
        </w:rPr>
        <w:t xml:space="preserve">vraagt bijkomende RTECH-vergaderingen om deze vattingsvraag verder af te handelen. </w:t>
      </w:r>
    </w:p>
    <w:tbl>
      <w:tblPr>
        <w:tblStyle w:val="TableGrid"/>
        <w:tblW w:w="10910" w:type="dxa"/>
        <w:tblLook w:val="04A0" w:firstRow="1" w:lastRow="0" w:firstColumn="1" w:lastColumn="0" w:noHBand="0" w:noVBand="1"/>
      </w:tblPr>
      <w:tblGrid>
        <w:gridCol w:w="1871"/>
        <w:gridCol w:w="9039"/>
      </w:tblGrid>
      <w:tr w:rsidR="00C61594" w:rsidRPr="00643547" w14:paraId="430F893B" w14:textId="77777777" w:rsidTr="00DF6AB2">
        <w:tc>
          <w:tcPr>
            <w:tcW w:w="1871" w:type="dxa"/>
            <w:vAlign w:val="center"/>
          </w:tcPr>
          <w:p w14:paraId="186D2851" w14:textId="77777777" w:rsidR="00C61594" w:rsidRPr="00272A2D" w:rsidRDefault="00C61594" w:rsidP="00DF6AB2">
            <w:pPr>
              <w:spacing w:before="120" w:after="120"/>
              <w:jc w:val="center"/>
              <w:rPr>
                <w:sz w:val="24"/>
                <w:szCs w:val="24"/>
                <w:lang w:val="fr-BE"/>
              </w:rPr>
            </w:pPr>
            <w:r>
              <w:rPr>
                <w:rFonts w:cstheme="minorHAnsi"/>
                <w:sz w:val="24"/>
                <w:szCs w:val="24"/>
                <w:shd w:val="clear" w:color="auto" w:fill="FFFFFF"/>
                <w:lang w:val="fr-BE"/>
              </w:rPr>
              <w:t>22-08-VM-07</w:t>
            </w:r>
          </w:p>
        </w:tc>
        <w:tc>
          <w:tcPr>
            <w:tcW w:w="9039" w:type="dxa"/>
            <w:vAlign w:val="center"/>
          </w:tcPr>
          <w:p w14:paraId="2EB0789A" w14:textId="77777777" w:rsidR="00C61594" w:rsidRPr="000B37CF" w:rsidRDefault="00C61594" w:rsidP="00DF6AB2">
            <w:pPr>
              <w:spacing w:before="120" w:after="120"/>
              <w:rPr>
                <w:sz w:val="24"/>
                <w:szCs w:val="24"/>
                <w:lang w:val="nl-BE"/>
              </w:rPr>
            </w:pPr>
            <w:r w:rsidRPr="000B37CF">
              <w:rPr>
                <w:rFonts w:cstheme="minorHAnsi"/>
                <w:sz w:val="24"/>
                <w:szCs w:val="24"/>
                <w:shd w:val="clear" w:color="auto" w:fill="FFFFFF"/>
                <w:lang w:val="nl-BE"/>
              </w:rPr>
              <w:t>Stand van zaken: inspectie b</w:t>
            </w:r>
            <w:r>
              <w:rPr>
                <w:rFonts w:cstheme="minorHAnsi"/>
                <w:sz w:val="24"/>
                <w:szCs w:val="24"/>
                <w:shd w:val="clear" w:color="auto" w:fill="FFFFFF"/>
                <w:lang w:val="nl-BE"/>
              </w:rPr>
              <w:t>randbestrijdingsmiddelen</w:t>
            </w:r>
          </w:p>
        </w:tc>
      </w:tr>
    </w:tbl>
    <w:p w14:paraId="46107BBE" w14:textId="59D41A47" w:rsidR="00C61594" w:rsidRDefault="001F5070" w:rsidP="00C61594">
      <w:pPr>
        <w:spacing w:before="120" w:after="120"/>
        <w:jc w:val="both"/>
        <w:rPr>
          <w:rFonts w:cstheme="minorHAnsi"/>
          <w:sz w:val="24"/>
          <w:szCs w:val="24"/>
          <w:shd w:val="clear" w:color="auto" w:fill="FFFFFF"/>
          <w:lang w:val="nl-BE"/>
        </w:rPr>
      </w:pPr>
      <w:r w:rsidRPr="00F33EDE">
        <w:rPr>
          <w:rFonts w:cstheme="minorHAnsi"/>
          <w:b/>
          <w:bCs/>
          <w:color w:val="FFFFFF" w:themeColor="background1"/>
          <w:sz w:val="24"/>
          <w:szCs w:val="24"/>
          <w:highlight w:val="darkMagenta"/>
          <w:shd w:val="clear" w:color="auto" w:fill="FFFFFF"/>
          <w:lang w:val="nl-NL"/>
        </w:rPr>
        <w:t>Voorzitter</w:t>
      </w:r>
      <w:r>
        <w:rPr>
          <w:rFonts w:cstheme="minorHAnsi"/>
          <w:sz w:val="24"/>
          <w:szCs w:val="24"/>
          <w:shd w:val="clear" w:color="auto" w:fill="FFFFFF"/>
          <w:lang w:val="nl-NL"/>
        </w:rPr>
        <w:t xml:space="preserve"> </w:t>
      </w:r>
      <w:r w:rsidR="00C61594">
        <w:rPr>
          <w:rFonts w:cstheme="minorHAnsi"/>
          <w:sz w:val="24"/>
          <w:szCs w:val="24"/>
          <w:shd w:val="clear" w:color="auto" w:fill="FFFFFF"/>
          <w:lang w:val="nl-NL"/>
        </w:rPr>
        <w:t>De voorzitter meldt dat dit punt werd besproken tijdens de afzonderlijke RTECH_INP van 05 Mar 26 en werd toegelicht tijdens het BOC 08 Trim 01/2026. De k</w:t>
      </w:r>
      <w:r w:rsidR="00C61594" w:rsidRPr="000B37CF">
        <w:rPr>
          <w:rFonts w:cstheme="minorHAnsi"/>
          <w:sz w:val="24"/>
          <w:szCs w:val="24"/>
          <w:shd w:val="clear" w:color="auto" w:fill="FFFFFF"/>
          <w:lang w:val="nl-BE"/>
        </w:rPr>
        <w:t xml:space="preserve">euringen </w:t>
      </w:r>
      <w:r w:rsidR="00C61594">
        <w:rPr>
          <w:rFonts w:cstheme="minorHAnsi"/>
          <w:sz w:val="24"/>
          <w:szCs w:val="24"/>
          <w:shd w:val="clear" w:color="auto" w:fill="FFFFFF"/>
          <w:lang w:val="nl-BE"/>
        </w:rPr>
        <w:t xml:space="preserve">worden </w:t>
      </w:r>
      <w:r w:rsidR="00C61594" w:rsidRPr="000B37CF">
        <w:rPr>
          <w:rFonts w:cstheme="minorHAnsi"/>
          <w:sz w:val="24"/>
          <w:szCs w:val="24"/>
          <w:shd w:val="clear" w:color="auto" w:fill="FFFFFF"/>
          <w:lang w:val="nl-BE"/>
        </w:rPr>
        <w:t>op basis van verschillende reglementeringen door de aangeduide verantwoordelijken en op contract uitgevoerd.</w:t>
      </w:r>
    </w:p>
    <w:p w14:paraId="016803AA" w14:textId="46F60AB5" w:rsidR="00C61594" w:rsidRPr="008A66F2" w:rsidRDefault="001F5070" w:rsidP="00C61594">
      <w:pPr>
        <w:spacing w:after="120"/>
        <w:jc w:val="both"/>
        <w:rPr>
          <w:rFonts w:cstheme="minorHAnsi"/>
          <w:color w:val="auto"/>
          <w:sz w:val="24"/>
          <w:szCs w:val="24"/>
          <w:shd w:val="clear" w:color="auto" w:fill="FFFFFF"/>
          <w:lang w:val="nl-BE"/>
        </w:rPr>
      </w:pPr>
      <w:r w:rsidRPr="00791B21">
        <w:rPr>
          <w:rFonts w:cstheme="minorHAnsi"/>
          <w:b/>
          <w:bCs/>
          <w:color w:val="FFFFFF" w:themeColor="background1"/>
          <w:sz w:val="24"/>
          <w:szCs w:val="24"/>
          <w:highlight w:val="blue"/>
          <w:shd w:val="clear" w:color="auto" w:fill="FFFFFF"/>
          <w:lang w:val="nl-BE"/>
        </w:rPr>
        <w:t>LDPBW</w:t>
      </w:r>
      <w:r>
        <w:rPr>
          <w:rFonts w:cstheme="minorHAnsi"/>
          <w:color w:val="auto"/>
          <w:sz w:val="24"/>
          <w:szCs w:val="24"/>
          <w:shd w:val="clear" w:color="auto" w:fill="FFFFFF"/>
          <w:lang w:val="nl-BE"/>
        </w:rPr>
        <w:t xml:space="preserve"> </w:t>
      </w:r>
      <w:r w:rsidR="00C61594" w:rsidRPr="008A66F2">
        <w:rPr>
          <w:rFonts w:cstheme="minorHAnsi"/>
          <w:color w:val="auto"/>
          <w:sz w:val="24"/>
          <w:szCs w:val="24"/>
          <w:shd w:val="clear" w:color="auto" w:fill="FFFFFF"/>
          <w:lang w:val="nl-BE"/>
        </w:rPr>
        <w:t xml:space="preserve">LDPBW vraagt om het agendapunt te behouden tot er door hen een volwaardige analyse werd opgemaakt. Indien deze analyse positief is, kan het punt worden afgesloten op het BOC en verder worden opgevolgd via RTECH INP. </w:t>
      </w:r>
    </w:p>
    <w:p w14:paraId="6A4FF4BF" w14:textId="0E6149DB" w:rsidR="00C61594" w:rsidRDefault="00C61594" w:rsidP="00C61594">
      <w:pPr>
        <w:jc w:val="both"/>
        <w:rPr>
          <w:rFonts w:cstheme="minorHAnsi"/>
          <w:b/>
          <w:bCs/>
          <w:sz w:val="24"/>
          <w:szCs w:val="24"/>
          <w:highlight w:val="cyan"/>
          <w:shd w:val="clear" w:color="auto" w:fill="FFFFFF"/>
          <w:lang w:val="nl-NL"/>
        </w:rPr>
      </w:pPr>
      <w:r w:rsidRPr="00F5715E">
        <w:rPr>
          <w:rFonts w:cstheme="minorHAnsi"/>
          <w:b/>
          <w:bCs/>
          <w:sz w:val="24"/>
          <w:szCs w:val="24"/>
          <w:highlight w:val="cyan"/>
          <w:shd w:val="clear" w:color="auto" w:fill="FFFFFF"/>
          <w:lang w:val="nl-NL"/>
        </w:rPr>
        <w:t>Er is unaniem besloten het punt niet te sluiten</w:t>
      </w:r>
      <w:r>
        <w:rPr>
          <w:rFonts w:cstheme="minorHAnsi"/>
          <w:b/>
          <w:bCs/>
          <w:sz w:val="24"/>
          <w:szCs w:val="24"/>
          <w:highlight w:val="cyan"/>
          <w:shd w:val="clear" w:color="auto" w:fill="FFFFFF"/>
          <w:lang w:val="nl-NL"/>
        </w:rPr>
        <w:t>.</w:t>
      </w:r>
    </w:p>
    <w:tbl>
      <w:tblPr>
        <w:tblStyle w:val="TableGrid"/>
        <w:tblW w:w="10910" w:type="dxa"/>
        <w:tblLook w:val="04A0" w:firstRow="1" w:lastRow="0" w:firstColumn="1" w:lastColumn="0" w:noHBand="0" w:noVBand="1"/>
      </w:tblPr>
      <w:tblGrid>
        <w:gridCol w:w="1871"/>
        <w:gridCol w:w="9039"/>
      </w:tblGrid>
      <w:tr w:rsidR="00272A2D" w:rsidRPr="00643547" w14:paraId="7B60D005" w14:textId="77777777" w:rsidTr="00272A2D">
        <w:tc>
          <w:tcPr>
            <w:tcW w:w="1871" w:type="dxa"/>
            <w:vAlign w:val="center"/>
          </w:tcPr>
          <w:p w14:paraId="3EAB1C20" w14:textId="1F8F015E" w:rsidR="00272A2D" w:rsidRPr="00272A2D" w:rsidRDefault="00272A2D" w:rsidP="000B37CF">
            <w:pPr>
              <w:spacing w:before="120" w:after="120"/>
              <w:jc w:val="center"/>
              <w:rPr>
                <w:sz w:val="24"/>
                <w:szCs w:val="24"/>
                <w:lang w:val="fr-BE"/>
              </w:rPr>
            </w:pPr>
            <w:r w:rsidRPr="00272A2D">
              <w:rPr>
                <w:rFonts w:cstheme="minorHAnsi"/>
                <w:sz w:val="24"/>
                <w:szCs w:val="24"/>
                <w:shd w:val="clear" w:color="auto" w:fill="FFFFFF"/>
                <w:lang w:val="fr-BE"/>
              </w:rPr>
              <w:t>26-08-MM-01</w:t>
            </w:r>
          </w:p>
        </w:tc>
        <w:tc>
          <w:tcPr>
            <w:tcW w:w="9039" w:type="dxa"/>
            <w:vAlign w:val="center"/>
          </w:tcPr>
          <w:p w14:paraId="4562D3B6" w14:textId="2FCDD397" w:rsidR="00272A2D" w:rsidRPr="00272A2D" w:rsidRDefault="00272A2D" w:rsidP="000B37CF">
            <w:pPr>
              <w:spacing w:before="120" w:after="120"/>
              <w:jc w:val="both"/>
              <w:rPr>
                <w:sz w:val="24"/>
                <w:szCs w:val="24"/>
                <w:lang w:val="fr-BE"/>
              </w:rPr>
            </w:pPr>
            <w:r w:rsidRPr="00272A2D">
              <w:rPr>
                <w:rFonts w:cstheme="minorHAnsi"/>
                <w:sz w:val="24"/>
                <w:szCs w:val="24"/>
                <w:shd w:val="clear" w:color="auto" w:fill="FFFFFF"/>
                <w:lang w:val="fr-BE"/>
              </w:rPr>
              <w:t>N</w:t>
            </w:r>
            <w:r>
              <w:rPr>
                <w:rFonts w:cstheme="minorHAnsi"/>
                <w:sz w:val="24"/>
                <w:szCs w:val="24"/>
                <w:shd w:val="clear" w:color="auto" w:fill="FFFFFF"/>
                <w:lang w:val="fr-BE"/>
              </w:rPr>
              <w:t>ota</w:t>
            </w:r>
            <w:r w:rsidRPr="00272A2D">
              <w:rPr>
                <w:sz w:val="24"/>
                <w:szCs w:val="24"/>
                <w:lang w:val="fr-BE"/>
              </w:rPr>
              <w:t xml:space="preserve"> </w:t>
            </w:r>
            <w:r>
              <w:rPr>
                <w:sz w:val="24"/>
                <w:szCs w:val="24"/>
                <w:lang w:val="fr-BE"/>
              </w:rPr>
              <w:t xml:space="preserve">20250626_IU_25-00078688 – </w:t>
            </w:r>
            <w:r w:rsidRPr="00272A2D">
              <w:rPr>
                <w:sz w:val="24"/>
                <w:szCs w:val="24"/>
                <w:lang w:val="fr-BE"/>
              </w:rPr>
              <w:t>F</w:t>
            </w:r>
            <w:r>
              <w:rPr>
                <w:sz w:val="24"/>
                <w:szCs w:val="24"/>
                <w:lang w:val="fr-BE"/>
              </w:rPr>
              <w:t>unctie</w:t>
            </w:r>
            <w:r w:rsidRPr="00272A2D">
              <w:rPr>
                <w:sz w:val="24"/>
                <w:szCs w:val="24"/>
                <w:lang w:val="fr-BE"/>
              </w:rPr>
              <w:t xml:space="preserve">- </w:t>
            </w:r>
            <w:r>
              <w:rPr>
                <w:sz w:val="24"/>
                <w:szCs w:val="24"/>
                <w:lang w:val="fr-BE"/>
              </w:rPr>
              <w:t>en werkpostfiches</w:t>
            </w:r>
            <w:r w:rsidRPr="00272A2D">
              <w:rPr>
                <w:sz w:val="24"/>
                <w:szCs w:val="24"/>
                <w:lang w:val="fr-BE"/>
              </w:rPr>
              <w:t xml:space="preserve"> / F</w:t>
            </w:r>
            <w:r>
              <w:rPr>
                <w:sz w:val="24"/>
                <w:szCs w:val="24"/>
                <w:lang w:val="fr-BE"/>
              </w:rPr>
              <w:t>iches de fonction et postes de travail</w:t>
            </w:r>
          </w:p>
        </w:tc>
      </w:tr>
    </w:tbl>
    <w:p w14:paraId="4B401DBB" w14:textId="652F9F28" w:rsidR="00272A2D" w:rsidRPr="008A66F2" w:rsidRDefault="000D18DE" w:rsidP="00874724">
      <w:pPr>
        <w:spacing w:before="120" w:after="120"/>
        <w:jc w:val="both"/>
        <w:rPr>
          <w:rFonts w:cstheme="minorHAnsi"/>
          <w:sz w:val="24"/>
          <w:szCs w:val="24"/>
          <w:shd w:val="clear" w:color="auto" w:fill="FFFFFF"/>
          <w:lang w:val="nl-BE"/>
        </w:rPr>
      </w:pPr>
      <w:r w:rsidRPr="008A66F2">
        <w:rPr>
          <w:rFonts w:cstheme="minorHAnsi"/>
          <w:sz w:val="24"/>
          <w:szCs w:val="24"/>
          <w:shd w:val="clear" w:color="auto" w:fill="FFFFFF"/>
          <w:lang w:val="nl-BE"/>
        </w:rPr>
        <w:t xml:space="preserve">LDPBW 08 zal </w:t>
      </w:r>
      <w:r w:rsidR="00272A2D" w:rsidRPr="008A66F2">
        <w:rPr>
          <w:rFonts w:cstheme="minorHAnsi"/>
          <w:sz w:val="24"/>
          <w:szCs w:val="24"/>
          <w:shd w:val="clear" w:color="auto" w:fill="FFFFFF"/>
          <w:lang w:val="nl-BE"/>
        </w:rPr>
        <w:t>in</w:t>
      </w:r>
      <w:r w:rsidR="00876371" w:rsidRPr="008A66F2">
        <w:rPr>
          <w:rFonts w:cstheme="minorHAnsi"/>
          <w:sz w:val="24"/>
          <w:szCs w:val="24"/>
          <w:shd w:val="clear" w:color="auto" w:fill="FFFFFF"/>
          <w:lang w:val="nl-BE"/>
        </w:rPr>
        <w:t xml:space="preserve"> de loop van</w:t>
      </w:r>
      <w:r w:rsidR="00272A2D" w:rsidRPr="008A66F2">
        <w:rPr>
          <w:rFonts w:cstheme="minorHAnsi"/>
          <w:sz w:val="24"/>
          <w:szCs w:val="24"/>
          <w:shd w:val="clear" w:color="auto" w:fill="FFFFFF"/>
          <w:lang w:val="nl-BE"/>
        </w:rPr>
        <w:t xml:space="preserve"> </w:t>
      </w:r>
      <w:r w:rsidR="00876371" w:rsidRPr="008A66F2">
        <w:rPr>
          <w:rFonts w:cstheme="minorHAnsi"/>
          <w:sz w:val="24"/>
          <w:szCs w:val="24"/>
          <w:shd w:val="clear" w:color="auto" w:fill="FFFFFF"/>
          <w:lang w:val="nl-BE"/>
        </w:rPr>
        <w:t xml:space="preserve">het derde trimester van </w:t>
      </w:r>
      <w:r w:rsidR="00272A2D" w:rsidRPr="008A66F2">
        <w:rPr>
          <w:rFonts w:cstheme="minorHAnsi"/>
          <w:sz w:val="24"/>
          <w:szCs w:val="24"/>
          <w:shd w:val="clear" w:color="auto" w:fill="FFFFFF"/>
          <w:lang w:val="nl-BE"/>
        </w:rPr>
        <w:t xml:space="preserve">2026 een presentatie </w:t>
      </w:r>
      <w:r w:rsidR="008A66F2" w:rsidRPr="008A66F2">
        <w:rPr>
          <w:rFonts w:cstheme="minorHAnsi"/>
          <w:sz w:val="24"/>
          <w:szCs w:val="24"/>
          <w:shd w:val="clear" w:color="auto" w:fill="FFFFFF"/>
          <w:lang w:val="nl-BE"/>
        </w:rPr>
        <w:t xml:space="preserve">geven </w:t>
      </w:r>
      <w:r w:rsidR="00272A2D" w:rsidRPr="008A66F2">
        <w:rPr>
          <w:rFonts w:cstheme="minorHAnsi"/>
          <w:sz w:val="24"/>
          <w:szCs w:val="24"/>
          <w:shd w:val="clear" w:color="auto" w:fill="FFFFFF"/>
          <w:lang w:val="nl-BE"/>
        </w:rPr>
        <w:t xml:space="preserve">over de analyse van werkposten en </w:t>
      </w:r>
      <w:r w:rsidRPr="008A66F2">
        <w:rPr>
          <w:rFonts w:cstheme="minorHAnsi"/>
          <w:sz w:val="24"/>
          <w:szCs w:val="24"/>
          <w:shd w:val="clear" w:color="auto" w:fill="FFFFFF"/>
          <w:lang w:val="nl-BE"/>
        </w:rPr>
        <w:t>aan de hand van een vragenlijst de huidige situatie opvragen van de eenheden.</w:t>
      </w:r>
    </w:p>
    <w:p w14:paraId="7CA2AD68" w14:textId="7233A9F6" w:rsidR="00FC32CF" w:rsidRDefault="00272A2D" w:rsidP="00C61594">
      <w:pPr>
        <w:spacing w:after="240"/>
        <w:rPr>
          <w:rFonts w:cstheme="minorHAnsi"/>
          <w:b/>
          <w:bCs/>
          <w:sz w:val="24"/>
          <w:szCs w:val="24"/>
          <w:shd w:val="clear" w:color="auto" w:fill="FFFFFF"/>
          <w:lang w:val="nl-NL"/>
        </w:rPr>
      </w:pPr>
      <w:r w:rsidRPr="00CF304C">
        <w:rPr>
          <w:rFonts w:cstheme="minorHAnsi"/>
          <w:b/>
          <w:bCs/>
          <w:sz w:val="24"/>
          <w:szCs w:val="24"/>
          <w:highlight w:val="cyan"/>
          <w:shd w:val="clear" w:color="auto" w:fill="FFFFFF"/>
          <w:lang w:val="nl-NL"/>
        </w:rPr>
        <w:t>Er is unaniem besloten het punt niet te sluiten.</w:t>
      </w:r>
    </w:p>
    <w:tbl>
      <w:tblPr>
        <w:tblStyle w:val="TableGrid"/>
        <w:tblW w:w="10910" w:type="dxa"/>
        <w:tblLook w:val="04A0" w:firstRow="1" w:lastRow="0" w:firstColumn="1" w:lastColumn="0" w:noHBand="0" w:noVBand="1"/>
      </w:tblPr>
      <w:tblGrid>
        <w:gridCol w:w="1871"/>
        <w:gridCol w:w="9039"/>
      </w:tblGrid>
      <w:tr w:rsidR="00F5715E" w:rsidRPr="000B37CF" w14:paraId="28C9C0B6" w14:textId="77777777" w:rsidTr="00F17829">
        <w:tc>
          <w:tcPr>
            <w:tcW w:w="1871" w:type="dxa"/>
            <w:vAlign w:val="center"/>
          </w:tcPr>
          <w:p w14:paraId="424DD396" w14:textId="0A2BB9CD" w:rsidR="00F5715E" w:rsidRPr="00272A2D" w:rsidRDefault="00F5715E" w:rsidP="00F17829">
            <w:pPr>
              <w:spacing w:before="120" w:after="120"/>
              <w:jc w:val="center"/>
              <w:rPr>
                <w:sz w:val="24"/>
                <w:szCs w:val="24"/>
                <w:lang w:val="fr-BE"/>
              </w:rPr>
            </w:pPr>
            <w:r>
              <w:rPr>
                <w:rFonts w:cstheme="minorHAnsi"/>
                <w:sz w:val="24"/>
                <w:szCs w:val="24"/>
                <w:shd w:val="clear" w:color="auto" w:fill="FFFFFF"/>
                <w:lang w:val="fr-BE"/>
              </w:rPr>
              <w:t>26-08-MM-02</w:t>
            </w:r>
          </w:p>
        </w:tc>
        <w:tc>
          <w:tcPr>
            <w:tcW w:w="9039" w:type="dxa"/>
            <w:vAlign w:val="center"/>
          </w:tcPr>
          <w:p w14:paraId="3EBB0C0A" w14:textId="0182FFC3" w:rsidR="00F5715E" w:rsidRPr="000B37CF" w:rsidRDefault="00F5715E" w:rsidP="00F17829">
            <w:pPr>
              <w:spacing w:before="120" w:after="120"/>
              <w:rPr>
                <w:sz w:val="24"/>
                <w:szCs w:val="24"/>
                <w:lang w:val="nl-BE"/>
              </w:rPr>
            </w:pPr>
            <w:r>
              <w:rPr>
                <w:rFonts w:cstheme="minorHAnsi"/>
                <w:sz w:val="24"/>
                <w:szCs w:val="24"/>
                <w:shd w:val="clear" w:color="auto" w:fill="FFFFFF"/>
                <w:lang w:val="nl-BE"/>
              </w:rPr>
              <w:t>Bereikbaarheid van het KKE</w:t>
            </w:r>
          </w:p>
        </w:tc>
      </w:tr>
    </w:tbl>
    <w:p w14:paraId="56CC98B0" w14:textId="23804AB6" w:rsidR="00D965FF" w:rsidRDefault="00F35342" w:rsidP="009E0083">
      <w:pPr>
        <w:spacing w:before="120" w:after="120"/>
        <w:jc w:val="both"/>
        <w:rPr>
          <w:rFonts w:cstheme="minorHAnsi"/>
          <w:sz w:val="24"/>
          <w:szCs w:val="24"/>
          <w:shd w:val="clear" w:color="auto" w:fill="FFFFFF"/>
          <w:lang w:val="nl-NL"/>
        </w:rPr>
      </w:pPr>
      <w:r>
        <w:rPr>
          <w:rFonts w:cstheme="minorHAnsi"/>
          <w:sz w:val="24"/>
          <w:szCs w:val="24"/>
          <w:shd w:val="clear" w:color="auto" w:fill="FFFFFF"/>
          <w:lang w:val="nl-NL"/>
        </w:rPr>
        <w:t xml:space="preserve">Bn HK KKE heeft een </w:t>
      </w:r>
      <w:r w:rsidR="00DA3CB1">
        <w:rPr>
          <w:rFonts w:cstheme="minorHAnsi"/>
          <w:sz w:val="24"/>
          <w:szCs w:val="24"/>
          <w:shd w:val="clear" w:color="auto" w:fill="FFFFFF"/>
          <w:lang w:val="nl-NL"/>
        </w:rPr>
        <w:t>enquête</w:t>
      </w:r>
      <w:r>
        <w:rPr>
          <w:rFonts w:cstheme="minorHAnsi"/>
          <w:sz w:val="24"/>
          <w:szCs w:val="24"/>
          <w:shd w:val="clear" w:color="auto" w:fill="FFFFFF"/>
          <w:lang w:val="nl-NL"/>
        </w:rPr>
        <w:t xml:space="preserve"> uitgewerkt met betrekking tot </w:t>
      </w:r>
      <w:r w:rsidR="0053738C">
        <w:rPr>
          <w:rFonts w:cstheme="minorHAnsi"/>
          <w:sz w:val="24"/>
          <w:szCs w:val="24"/>
          <w:shd w:val="clear" w:color="auto" w:fill="FFFFFF"/>
          <w:lang w:val="nl-NL"/>
        </w:rPr>
        <w:t xml:space="preserve">de mogelijke inzet van </w:t>
      </w:r>
      <w:r w:rsidR="000C1002" w:rsidRPr="000C1002">
        <w:rPr>
          <w:rFonts w:cstheme="minorHAnsi"/>
          <w:sz w:val="24"/>
          <w:szCs w:val="24"/>
          <w:shd w:val="clear" w:color="auto" w:fill="FFFFFF"/>
          <w:lang w:val="nl-NL"/>
        </w:rPr>
        <w:t>navettes</w:t>
      </w:r>
      <w:r w:rsidR="0053738C">
        <w:rPr>
          <w:rFonts w:cstheme="minorHAnsi"/>
          <w:sz w:val="24"/>
          <w:szCs w:val="24"/>
          <w:shd w:val="clear" w:color="auto" w:fill="FFFFFF"/>
          <w:lang w:val="nl-NL"/>
        </w:rPr>
        <w:t xml:space="preserve"> (interne en </w:t>
      </w:r>
      <w:r w:rsidR="000C1002" w:rsidRPr="000C1002">
        <w:rPr>
          <w:rFonts w:cstheme="minorHAnsi"/>
          <w:sz w:val="24"/>
          <w:szCs w:val="24"/>
          <w:shd w:val="clear" w:color="auto" w:fill="FFFFFF"/>
          <w:lang w:val="nl-NL"/>
        </w:rPr>
        <w:t>externe</w:t>
      </w:r>
      <w:r w:rsidR="0053738C">
        <w:rPr>
          <w:rFonts w:cstheme="minorHAnsi"/>
          <w:sz w:val="24"/>
          <w:szCs w:val="24"/>
          <w:shd w:val="clear" w:color="auto" w:fill="FFFFFF"/>
          <w:lang w:val="nl-NL"/>
        </w:rPr>
        <w:t xml:space="preserve"> shuttles)</w:t>
      </w:r>
      <w:r w:rsidR="000C1002" w:rsidRPr="000C1002">
        <w:rPr>
          <w:rFonts w:cstheme="minorHAnsi"/>
          <w:sz w:val="24"/>
          <w:szCs w:val="24"/>
          <w:shd w:val="clear" w:color="auto" w:fill="FFFFFF"/>
          <w:lang w:val="nl-NL"/>
        </w:rPr>
        <w:t xml:space="preserve">. </w:t>
      </w:r>
      <w:r w:rsidR="00ED1ACA">
        <w:rPr>
          <w:rFonts w:cstheme="minorHAnsi"/>
          <w:sz w:val="24"/>
          <w:szCs w:val="24"/>
          <w:shd w:val="clear" w:color="auto" w:fill="FFFFFF"/>
          <w:lang w:val="nl-NL"/>
        </w:rPr>
        <w:t xml:space="preserve">Deze </w:t>
      </w:r>
      <w:r w:rsidR="000C1002" w:rsidRPr="000C1002">
        <w:rPr>
          <w:rFonts w:cstheme="minorHAnsi"/>
          <w:sz w:val="24"/>
          <w:szCs w:val="24"/>
          <w:shd w:val="clear" w:color="auto" w:fill="FFFFFF"/>
          <w:lang w:val="nl-NL"/>
        </w:rPr>
        <w:t>enquête</w:t>
      </w:r>
      <w:r w:rsidR="00ED1ACA">
        <w:rPr>
          <w:rFonts w:cstheme="minorHAnsi"/>
          <w:sz w:val="24"/>
          <w:szCs w:val="24"/>
          <w:shd w:val="clear" w:color="auto" w:fill="FFFFFF"/>
          <w:lang w:val="nl-NL"/>
        </w:rPr>
        <w:t xml:space="preserve"> </w:t>
      </w:r>
      <w:r w:rsidR="009E0083">
        <w:rPr>
          <w:rFonts w:cstheme="minorHAnsi"/>
          <w:sz w:val="24"/>
          <w:szCs w:val="24"/>
          <w:shd w:val="clear" w:color="auto" w:fill="FFFFFF"/>
          <w:lang w:val="nl-NL"/>
        </w:rPr>
        <w:t>wordt via Sharepoint verspreid binnen het Kw KKE en zal lopen van 11 Jun 26 tot en met 30 Jun 26. Op het volgende BOC zullen de resultaten worden toegelicht.</w:t>
      </w:r>
    </w:p>
    <w:p w14:paraId="403C9B25" w14:textId="77777777" w:rsidR="000C1002" w:rsidRPr="00F5715E" w:rsidRDefault="000C1002" w:rsidP="009E0083">
      <w:pPr>
        <w:spacing w:after="240"/>
        <w:rPr>
          <w:rFonts w:cstheme="minorHAnsi"/>
          <w:b/>
          <w:bCs/>
          <w:sz w:val="24"/>
          <w:szCs w:val="24"/>
          <w:highlight w:val="cyan"/>
          <w:shd w:val="clear" w:color="auto" w:fill="FFFFFF"/>
          <w:lang w:val="nl-NL"/>
        </w:rPr>
      </w:pPr>
      <w:r w:rsidRPr="00F5715E">
        <w:rPr>
          <w:rFonts w:cstheme="minorHAnsi"/>
          <w:b/>
          <w:bCs/>
          <w:sz w:val="24"/>
          <w:szCs w:val="24"/>
          <w:highlight w:val="cyan"/>
          <w:shd w:val="clear" w:color="auto" w:fill="FFFFFF"/>
          <w:lang w:val="nl-NL"/>
        </w:rPr>
        <w:t>Er is unaniem besloten het punt niet te sluiten</w:t>
      </w:r>
      <w:r>
        <w:rPr>
          <w:rFonts w:cstheme="minorHAnsi"/>
          <w:b/>
          <w:bCs/>
          <w:sz w:val="24"/>
          <w:szCs w:val="24"/>
          <w:highlight w:val="cyan"/>
          <w:shd w:val="clear" w:color="auto" w:fill="FFFFFF"/>
          <w:lang w:val="nl-NL"/>
        </w:rPr>
        <w:t>.</w:t>
      </w:r>
    </w:p>
    <w:p w14:paraId="1DA11462" w14:textId="2BF692D0" w:rsidR="008E05E5" w:rsidRPr="00D373F2" w:rsidRDefault="00F332B7" w:rsidP="000C1002">
      <w:pPr>
        <w:pStyle w:val="Subtitle"/>
        <w:numPr>
          <w:ilvl w:val="0"/>
          <w:numId w:val="0"/>
        </w:numPr>
        <w:spacing w:before="0"/>
        <w:rPr>
          <w:lang w:val="nl-BE"/>
        </w:rPr>
      </w:pPr>
      <w:r>
        <w:rPr>
          <w:color w:val="253356" w:themeColor="accent1" w:themeShade="80"/>
          <w:lang w:val="nl-BE"/>
        </w:rPr>
        <w:t>1</w:t>
      </w:r>
      <w:r w:rsidR="00626409">
        <w:rPr>
          <w:color w:val="253356" w:themeColor="accent1" w:themeShade="80"/>
          <w:lang w:val="nl-BE"/>
        </w:rPr>
        <w:t>1</w:t>
      </w:r>
      <w:r>
        <w:rPr>
          <w:color w:val="253356" w:themeColor="accent1" w:themeShade="80"/>
          <w:lang w:val="nl-BE"/>
        </w:rPr>
        <w:t>.</w:t>
      </w:r>
      <w:r w:rsidR="000C1002">
        <w:rPr>
          <w:color w:val="253356" w:themeColor="accent1" w:themeShade="80"/>
          <w:lang w:val="nl-BE"/>
        </w:rPr>
        <w:t xml:space="preserve"> </w:t>
      </w:r>
      <w:r w:rsidR="008E05E5" w:rsidRPr="00D373F2">
        <w:rPr>
          <w:lang w:val="nl-BE"/>
        </w:rPr>
        <w:t xml:space="preserve">RUBRIEK SLPPT  </w:t>
      </w:r>
    </w:p>
    <w:p w14:paraId="7DDBA4E2" w14:textId="5EDB7E48" w:rsidR="00715A2C" w:rsidRDefault="00F54830" w:rsidP="00BB05FD">
      <w:pPr>
        <w:spacing w:before="240" w:after="120"/>
        <w:jc w:val="both"/>
        <w:rPr>
          <w:rFonts w:cstheme="minorHAnsi"/>
          <w:sz w:val="24"/>
          <w:szCs w:val="24"/>
          <w:shd w:val="clear" w:color="auto" w:fill="FFFFFF"/>
          <w:lang w:val="nl-BE"/>
        </w:rPr>
      </w:pPr>
      <w:r w:rsidRPr="00F54830">
        <w:rPr>
          <w:rFonts w:cstheme="minorHAnsi"/>
          <w:sz w:val="24"/>
          <w:szCs w:val="24"/>
          <w:shd w:val="clear" w:color="auto" w:fill="FFFFFF"/>
          <w:lang w:val="nl-BE"/>
        </w:rPr>
        <w:t>Alle agendapunten met betrekking tot SLPPT zijn samengevoegd in één rubriek. Deze punten worden niet volledig uitgewerkt in de notulen. Voor de volledige details k</w:t>
      </w:r>
      <w:r w:rsidR="00A0792B">
        <w:rPr>
          <w:rFonts w:cstheme="minorHAnsi"/>
          <w:sz w:val="24"/>
          <w:szCs w:val="24"/>
          <w:shd w:val="clear" w:color="auto" w:fill="FFFFFF"/>
          <w:lang w:val="nl-BE"/>
        </w:rPr>
        <w:t>a</w:t>
      </w:r>
      <w:r w:rsidRPr="00F54830">
        <w:rPr>
          <w:rFonts w:cstheme="minorHAnsi"/>
          <w:sz w:val="24"/>
          <w:szCs w:val="24"/>
          <w:shd w:val="clear" w:color="auto" w:fill="FFFFFF"/>
          <w:lang w:val="nl-BE"/>
        </w:rPr>
        <w:t xml:space="preserve">n </w:t>
      </w:r>
      <w:r w:rsidR="00A0792B">
        <w:rPr>
          <w:rFonts w:cstheme="minorHAnsi"/>
          <w:sz w:val="24"/>
          <w:szCs w:val="24"/>
          <w:shd w:val="clear" w:color="auto" w:fill="FFFFFF"/>
          <w:lang w:val="nl-BE"/>
        </w:rPr>
        <w:t>d</w:t>
      </w:r>
      <w:r w:rsidRPr="00F54830">
        <w:rPr>
          <w:rFonts w:cstheme="minorHAnsi"/>
          <w:sz w:val="24"/>
          <w:szCs w:val="24"/>
          <w:shd w:val="clear" w:color="auto" w:fill="FFFFFF"/>
          <w:lang w:val="nl-BE"/>
        </w:rPr>
        <w:t xml:space="preserve">e bijgevoegde PPT-presentatie van SLPPT </w:t>
      </w:r>
      <w:r w:rsidR="00A0792B">
        <w:rPr>
          <w:rFonts w:cstheme="minorHAnsi"/>
          <w:sz w:val="24"/>
          <w:szCs w:val="24"/>
          <w:shd w:val="clear" w:color="auto" w:fill="FFFFFF"/>
          <w:lang w:val="nl-BE"/>
        </w:rPr>
        <w:t>worden ge</w:t>
      </w:r>
      <w:r w:rsidRPr="00F54830">
        <w:rPr>
          <w:rFonts w:cstheme="minorHAnsi"/>
          <w:sz w:val="24"/>
          <w:szCs w:val="24"/>
          <w:shd w:val="clear" w:color="auto" w:fill="FFFFFF"/>
          <w:lang w:val="nl-BE"/>
        </w:rPr>
        <w:t>raadplee</w:t>
      </w:r>
      <w:r w:rsidR="00A0792B">
        <w:rPr>
          <w:rFonts w:cstheme="minorHAnsi"/>
          <w:sz w:val="24"/>
          <w:szCs w:val="24"/>
          <w:shd w:val="clear" w:color="auto" w:fill="FFFFFF"/>
          <w:lang w:val="nl-BE"/>
        </w:rPr>
        <w:t>gd</w:t>
      </w:r>
      <w:r w:rsidR="006C56D9">
        <w:rPr>
          <w:rFonts w:cstheme="minorHAnsi"/>
          <w:sz w:val="24"/>
          <w:szCs w:val="24"/>
          <w:shd w:val="clear" w:color="auto" w:fill="FFFFFF"/>
          <w:lang w:val="nl-BE"/>
        </w:rPr>
        <w:t>.</w:t>
      </w:r>
    </w:p>
    <w:p w14:paraId="56640CAF" w14:textId="77777777" w:rsidR="00F934D4" w:rsidRDefault="00F934D4" w:rsidP="00F934D4">
      <w:pPr>
        <w:tabs>
          <w:tab w:val="left" w:pos="5529"/>
        </w:tabs>
        <w:spacing w:after="60"/>
        <w:jc w:val="both"/>
        <w:rPr>
          <w:rFonts w:cstheme="minorHAnsi"/>
          <w:sz w:val="24"/>
          <w:szCs w:val="24"/>
          <w:shd w:val="clear" w:color="auto" w:fill="FFFFFF"/>
          <w:lang w:val="nl-NL"/>
        </w:rPr>
      </w:pPr>
      <w:r w:rsidRPr="00887E07">
        <w:rPr>
          <w:b/>
          <w:bCs/>
          <w:sz w:val="24"/>
          <w:szCs w:val="24"/>
          <w:lang w:val="nl-BE"/>
        </w:rPr>
        <w:t>17-08-OM-07</w:t>
      </w:r>
      <w:r>
        <w:rPr>
          <w:b/>
          <w:bCs/>
          <w:sz w:val="24"/>
          <w:szCs w:val="24"/>
          <w:lang w:val="nl-BE"/>
        </w:rPr>
        <w:t xml:space="preserve"> </w:t>
      </w:r>
      <w:r w:rsidRPr="00A372CD">
        <w:rPr>
          <w:rFonts w:cstheme="minorHAnsi"/>
          <w:sz w:val="24"/>
          <w:szCs w:val="24"/>
          <w:shd w:val="clear" w:color="auto" w:fill="FFFFFF"/>
          <w:lang w:val="nl-NL"/>
        </w:rPr>
        <w:t>Uitgevoerde risicoanalyses: overleg, adviezen en goedkeuring door het BOC</w:t>
      </w:r>
      <w:r>
        <w:rPr>
          <w:rFonts w:cstheme="minorHAnsi"/>
          <w:sz w:val="24"/>
          <w:szCs w:val="24"/>
          <w:shd w:val="clear" w:color="auto" w:fill="FFFFFF"/>
          <w:lang w:val="nl-NL"/>
        </w:rPr>
        <w:t>.</w:t>
      </w:r>
    </w:p>
    <w:p w14:paraId="57476C91" w14:textId="1633B9A1" w:rsidR="00F934D4" w:rsidRDefault="00F934D4" w:rsidP="00F934D4">
      <w:pPr>
        <w:tabs>
          <w:tab w:val="left" w:pos="5529"/>
        </w:tabs>
        <w:spacing w:after="60"/>
        <w:jc w:val="both"/>
        <w:rPr>
          <w:rFonts w:cstheme="minorHAnsi"/>
          <w:caps/>
          <w:sz w:val="24"/>
          <w:szCs w:val="24"/>
          <w:shd w:val="clear" w:color="auto" w:fill="FFFFFF"/>
          <w:lang w:val="nl-NL"/>
        </w:rPr>
      </w:pPr>
      <w:r w:rsidRPr="00887E07">
        <w:rPr>
          <w:b/>
          <w:bCs/>
          <w:sz w:val="24"/>
          <w:szCs w:val="24"/>
          <w:lang w:val="nl-BE"/>
        </w:rPr>
        <w:t>22-08-OM-02</w:t>
      </w:r>
      <w:r>
        <w:rPr>
          <w:b/>
          <w:bCs/>
          <w:sz w:val="24"/>
          <w:szCs w:val="24"/>
          <w:lang w:val="nl-BE"/>
        </w:rPr>
        <w:t xml:space="preserve"> </w:t>
      </w:r>
      <w:r w:rsidRPr="00A372CD">
        <w:rPr>
          <w:rFonts w:cstheme="minorHAnsi"/>
          <w:sz w:val="24"/>
          <w:szCs w:val="24"/>
          <w:shd w:val="clear" w:color="auto" w:fill="FFFFFF"/>
          <w:lang w:val="nl-NL"/>
        </w:rPr>
        <w:t>Driemaandelijks verslag LDPBW 08 van T</w:t>
      </w:r>
      <w:r w:rsidR="00402488">
        <w:rPr>
          <w:rFonts w:cstheme="minorHAnsi"/>
          <w:sz w:val="24"/>
          <w:szCs w:val="24"/>
          <w:shd w:val="clear" w:color="auto" w:fill="FFFFFF"/>
          <w:lang w:val="nl-NL"/>
        </w:rPr>
        <w:t>rim</w:t>
      </w:r>
      <w:r w:rsidRPr="00A372CD">
        <w:rPr>
          <w:rFonts w:cstheme="minorHAnsi"/>
          <w:sz w:val="24"/>
          <w:szCs w:val="24"/>
          <w:shd w:val="clear" w:color="auto" w:fill="FFFFFF"/>
          <w:lang w:val="nl-NL"/>
        </w:rPr>
        <w:t xml:space="preserve"> 0</w:t>
      </w:r>
      <w:r w:rsidR="00402488">
        <w:rPr>
          <w:rFonts w:cstheme="minorHAnsi"/>
          <w:sz w:val="24"/>
          <w:szCs w:val="24"/>
          <w:shd w:val="clear" w:color="auto" w:fill="FFFFFF"/>
          <w:lang w:val="nl-NL"/>
        </w:rPr>
        <w:t>1/</w:t>
      </w:r>
      <w:r w:rsidRPr="00A372CD">
        <w:rPr>
          <w:rFonts w:cstheme="minorHAnsi"/>
          <w:sz w:val="24"/>
          <w:szCs w:val="24"/>
          <w:shd w:val="clear" w:color="auto" w:fill="FFFFFF"/>
          <w:lang w:val="nl-NL"/>
        </w:rPr>
        <w:t>202</w:t>
      </w:r>
      <w:r w:rsidR="00402488">
        <w:rPr>
          <w:rFonts w:cstheme="minorHAnsi"/>
          <w:sz w:val="24"/>
          <w:szCs w:val="24"/>
          <w:shd w:val="clear" w:color="auto" w:fill="FFFFFF"/>
          <w:lang w:val="nl-NL"/>
        </w:rPr>
        <w:t>6</w:t>
      </w:r>
      <w:r>
        <w:rPr>
          <w:rFonts w:cstheme="minorHAnsi"/>
          <w:sz w:val="24"/>
          <w:szCs w:val="24"/>
          <w:shd w:val="clear" w:color="auto" w:fill="FFFFFF"/>
          <w:lang w:val="nl-NL"/>
        </w:rPr>
        <w:t>.</w:t>
      </w:r>
    </w:p>
    <w:p w14:paraId="6A1CCC17" w14:textId="794D8037" w:rsidR="00F934D4" w:rsidRPr="008E05E5" w:rsidRDefault="00F934D4" w:rsidP="00F934D4">
      <w:pPr>
        <w:tabs>
          <w:tab w:val="left" w:pos="5529"/>
        </w:tabs>
        <w:spacing w:after="60"/>
        <w:jc w:val="both"/>
        <w:rPr>
          <w:rFonts w:cstheme="minorHAnsi"/>
          <w:sz w:val="24"/>
          <w:szCs w:val="24"/>
          <w:shd w:val="clear" w:color="auto" w:fill="FFFFFF"/>
          <w:lang w:val="nl-BE"/>
        </w:rPr>
      </w:pPr>
      <w:r w:rsidRPr="00887E07">
        <w:rPr>
          <w:b/>
          <w:bCs/>
          <w:sz w:val="24"/>
          <w:szCs w:val="24"/>
          <w:lang w:val="nl-BE"/>
        </w:rPr>
        <w:t>22-08-OM-03</w:t>
      </w:r>
      <w:r>
        <w:rPr>
          <w:b/>
          <w:bCs/>
          <w:sz w:val="24"/>
          <w:szCs w:val="24"/>
          <w:lang w:val="nl-BE"/>
        </w:rPr>
        <w:t xml:space="preserve"> </w:t>
      </w:r>
      <w:r w:rsidRPr="008E05E5">
        <w:rPr>
          <w:rFonts w:cstheme="minorHAnsi"/>
          <w:sz w:val="24"/>
          <w:szCs w:val="24"/>
          <w:shd w:val="clear" w:color="auto" w:fill="FFFFFF"/>
          <w:lang w:val="nl-BE"/>
        </w:rPr>
        <w:t xml:space="preserve">Arbeidsongevallen </w:t>
      </w:r>
      <w:r w:rsidR="00402488" w:rsidRPr="00A372CD">
        <w:rPr>
          <w:rFonts w:cstheme="minorHAnsi"/>
          <w:sz w:val="24"/>
          <w:szCs w:val="24"/>
          <w:shd w:val="clear" w:color="auto" w:fill="FFFFFF"/>
          <w:lang w:val="nl-NL"/>
        </w:rPr>
        <w:t>T</w:t>
      </w:r>
      <w:r w:rsidR="00402488">
        <w:rPr>
          <w:rFonts w:cstheme="minorHAnsi"/>
          <w:sz w:val="24"/>
          <w:szCs w:val="24"/>
          <w:shd w:val="clear" w:color="auto" w:fill="FFFFFF"/>
          <w:lang w:val="nl-NL"/>
        </w:rPr>
        <w:t>rim</w:t>
      </w:r>
      <w:r w:rsidR="00402488" w:rsidRPr="00A372CD">
        <w:rPr>
          <w:rFonts w:cstheme="minorHAnsi"/>
          <w:sz w:val="24"/>
          <w:szCs w:val="24"/>
          <w:shd w:val="clear" w:color="auto" w:fill="FFFFFF"/>
          <w:lang w:val="nl-NL"/>
        </w:rPr>
        <w:t xml:space="preserve"> 0</w:t>
      </w:r>
      <w:r w:rsidR="00402488">
        <w:rPr>
          <w:rFonts w:cstheme="minorHAnsi"/>
          <w:sz w:val="24"/>
          <w:szCs w:val="24"/>
          <w:shd w:val="clear" w:color="auto" w:fill="FFFFFF"/>
          <w:lang w:val="nl-NL"/>
        </w:rPr>
        <w:t>1/</w:t>
      </w:r>
      <w:r w:rsidR="00402488" w:rsidRPr="00A372CD">
        <w:rPr>
          <w:rFonts w:cstheme="minorHAnsi"/>
          <w:sz w:val="24"/>
          <w:szCs w:val="24"/>
          <w:shd w:val="clear" w:color="auto" w:fill="FFFFFF"/>
          <w:lang w:val="nl-NL"/>
        </w:rPr>
        <w:t>202</w:t>
      </w:r>
      <w:r w:rsidR="00402488">
        <w:rPr>
          <w:rFonts w:cstheme="minorHAnsi"/>
          <w:sz w:val="24"/>
          <w:szCs w:val="24"/>
          <w:shd w:val="clear" w:color="auto" w:fill="FFFFFF"/>
          <w:lang w:val="nl-NL"/>
        </w:rPr>
        <w:t>6</w:t>
      </w:r>
      <w:r w:rsidRPr="008E05E5">
        <w:rPr>
          <w:rFonts w:cstheme="minorHAnsi"/>
          <w:sz w:val="24"/>
          <w:szCs w:val="24"/>
          <w:shd w:val="clear" w:color="auto" w:fill="FFFFFF"/>
          <w:lang w:val="nl-BE"/>
        </w:rPr>
        <w:t>.</w:t>
      </w:r>
      <w:r w:rsidR="00402488">
        <w:rPr>
          <w:rFonts w:cstheme="minorHAnsi"/>
          <w:sz w:val="24"/>
          <w:szCs w:val="24"/>
          <w:shd w:val="clear" w:color="auto" w:fill="FFFFFF"/>
          <w:lang w:val="nl-BE"/>
        </w:rPr>
        <w:t xml:space="preserve"> </w:t>
      </w:r>
    </w:p>
    <w:p w14:paraId="6DCE9141" w14:textId="78335FD5" w:rsidR="00F934D4" w:rsidRPr="00A372CD" w:rsidRDefault="00F934D4" w:rsidP="00F934D4">
      <w:pPr>
        <w:tabs>
          <w:tab w:val="left" w:pos="5529"/>
        </w:tabs>
        <w:spacing w:after="60"/>
        <w:jc w:val="both"/>
        <w:rPr>
          <w:rFonts w:cstheme="minorHAnsi"/>
          <w:sz w:val="24"/>
          <w:szCs w:val="24"/>
          <w:shd w:val="clear" w:color="auto" w:fill="FFFFFF"/>
          <w:lang w:val="nl-NL"/>
        </w:rPr>
      </w:pPr>
      <w:r w:rsidRPr="00887E07">
        <w:rPr>
          <w:b/>
          <w:bCs/>
          <w:sz w:val="24"/>
          <w:szCs w:val="24"/>
          <w:lang w:val="nl-BE"/>
        </w:rPr>
        <w:t>22-08-OM-04</w:t>
      </w:r>
      <w:r>
        <w:rPr>
          <w:b/>
          <w:bCs/>
          <w:sz w:val="24"/>
          <w:szCs w:val="24"/>
          <w:lang w:val="nl-BE"/>
        </w:rPr>
        <w:t xml:space="preserve"> </w:t>
      </w:r>
      <w:r w:rsidRPr="00A372CD">
        <w:rPr>
          <w:rFonts w:cstheme="minorHAnsi"/>
          <w:sz w:val="24"/>
          <w:szCs w:val="24"/>
          <w:shd w:val="clear" w:color="auto" w:fill="FFFFFF"/>
          <w:lang w:val="nl-NL"/>
        </w:rPr>
        <w:t>Presentatie van het LPP 202</w:t>
      </w:r>
      <w:r>
        <w:rPr>
          <w:rFonts w:cstheme="minorHAnsi"/>
          <w:sz w:val="24"/>
          <w:szCs w:val="24"/>
          <w:shd w:val="clear" w:color="auto" w:fill="FFFFFF"/>
          <w:lang w:val="nl-NL"/>
        </w:rPr>
        <w:t>6</w:t>
      </w:r>
      <w:r w:rsidRPr="00A372CD">
        <w:rPr>
          <w:rFonts w:cstheme="minorHAnsi"/>
          <w:sz w:val="24"/>
          <w:szCs w:val="24"/>
          <w:shd w:val="clear" w:color="auto" w:fill="FFFFFF"/>
          <w:lang w:val="nl-NL"/>
        </w:rPr>
        <w:t xml:space="preserve"> van de eenheden van de kwartiergroep 08</w:t>
      </w:r>
      <w:r w:rsidR="005E33B0">
        <w:rPr>
          <w:rFonts w:cstheme="minorHAnsi"/>
          <w:sz w:val="24"/>
          <w:szCs w:val="24"/>
          <w:shd w:val="clear" w:color="auto" w:fill="FFFFFF"/>
          <w:lang w:val="nl-NL"/>
        </w:rPr>
        <w:t xml:space="preserve"> =&gt; afzonderlijke RTECH PLP op 06 Jul 26.</w:t>
      </w:r>
    </w:p>
    <w:p w14:paraId="28A750F8" w14:textId="77777777" w:rsidR="00F934D4" w:rsidRDefault="00F934D4" w:rsidP="00F934D4">
      <w:pPr>
        <w:tabs>
          <w:tab w:val="left" w:pos="5529"/>
        </w:tabs>
        <w:spacing w:after="60"/>
        <w:jc w:val="both"/>
        <w:rPr>
          <w:rFonts w:cstheme="minorHAnsi"/>
          <w:sz w:val="24"/>
          <w:szCs w:val="24"/>
          <w:shd w:val="clear" w:color="auto" w:fill="FFFFFF"/>
          <w:lang w:val="nl-NL"/>
        </w:rPr>
      </w:pPr>
      <w:r w:rsidRPr="00887E07">
        <w:rPr>
          <w:b/>
          <w:bCs/>
          <w:sz w:val="24"/>
          <w:szCs w:val="24"/>
          <w:lang w:val="nl-BE"/>
        </w:rPr>
        <w:t>22-08-OM-05</w:t>
      </w:r>
      <w:r>
        <w:rPr>
          <w:b/>
          <w:bCs/>
          <w:sz w:val="24"/>
          <w:szCs w:val="24"/>
          <w:lang w:val="nl-BE"/>
        </w:rPr>
        <w:t xml:space="preserve"> </w:t>
      </w:r>
      <w:r w:rsidRPr="00A372CD">
        <w:rPr>
          <w:rFonts w:cstheme="minorHAnsi"/>
          <w:sz w:val="24"/>
          <w:szCs w:val="24"/>
          <w:shd w:val="clear" w:color="auto" w:fill="FFFFFF"/>
          <w:lang w:val="nl-NL"/>
        </w:rPr>
        <w:t>Jaarlijkse rondgangen van de werkplaatsen KKE (Planning 202</w:t>
      </w:r>
      <w:r>
        <w:rPr>
          <w:rFonts w:cstheme="minorHAnsi"/>
          <w:sz w:val="24"/>
          <w:szCs w:val="24"/>
          <w:shd w:val="clear" w:color="auto" w:fill="FFFFFF"/>
          <w:lang w:val="nl-NL"/>
        </w:rPr>
        <w:t>6</w:t>
      </w:r>
      <w:r w:rsidRPr="00A372CD">
        <w:rPr>
          <w:rFonts w:cstheme="minorHAnsi"/>
          <w:sz w:val="24"/>
          <w:szCs w:val="24"/>
          <w:shd w:val="clear" w:color="auto" w:fill="FFFFFF"/>
          <w:lang w:val="nl-NL"/>
        </w:rPr>
        <w:t>).</w:t>
      </w:r>
    </w:p>
    <w:p w14:paraId="3941D82F" w14:textId="77777777" w:rsidR="009620CD" w:rsidRPr="00540083" w:rsidRDefault="009620CD" w:rsidP="009620CD">
      <w:pPr>
        <w:spacing w:after="120"/>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 xml:space="preserve">Er is unaniem besloten </w:t>
      </w:r>
      <w:r>
        <w:rPr>
          <w:rFonts w:cstheme="minorHAnsi"/>
          <w:b/>
          <w:bCs/>
          <w:sz w:val="24"/>
          <w:szCs w:val="24"/>
          <w:highlight w:val="cyan"/>
          <w:shd w:val="clear" w:color="auto" w:fill="FFFFFF"/>
          <w:lang w:val="nl-NL"/>
        </w:rPr>
        <w:t xml:space="preserve">om deze punten open te laten. </w:t>
      </w:r>
    </w:p>
    <w:tbl>
      <w:tblPr>
        <w:tblStyle w:val="TableGrid"/>
        <w:tblW w:w="4536" w:type="dxa"/>
        <w:tblLook w:val="04A0" w:firstRow="1" w:lastRow="0" w:firstColumn="1" w:lastColumn="0" w:noHBand="0" w:noVBand="1"/>
      </w:tblPr>
      <w:tblGrid>
        <w:gridCol w:w="1701"/>
        <w:gridCol w:w="2835"/>
      </w:tblGrid>
      <w:tr w:rsidR="00F934D4" w:rsidRPr="00A432AB" w14:paraId="3A84E890" w14:textId="77777777" w:rsidTr="00643547">
        <w:tc>
          <w:tcPr>
            <w:tcW w:w="1701" w:type="dxa"/>
            <w:vAlign w:val="center"/>
          </w:tcPr>
          <w:p w14:paraId="784F1A1B" w14:textId="75CCE829" w:rsidR="00F934D4" w:rsidRDefault="00A16EEF" w:rsidP="009620CD">
            <w:pPr>
              <w:jc w:val="center"/>
              <w:rPr>
                <w:rFonts w:cstheme="minorHAnsi"/>
                <w:sz w:val="24"/>
                <w:szCs w:val="24"/>
                <w:shd w:val="clear" w:color="auto" w:fill="FFFFFF"/>
                <w:lang w:val="nl-BE"/>
              </w:rPr>
            </w:pPr>
            <w:r>
              <w:rPr>
                <w:rFonts w:cstheme="minorHAnsi"/>
                <w:noProof/>
                <w:sz w:val="24"/>
                <w:szCs w:val="24"/>
                <w:shd w:val="clear" w:color="auto" w:fill="FFFFFF"/>
                <w:lang w:val="nl-BE"/>
              </w:rPr>
              <w:drawing>
                <wp:inline distT="0" distB="0" distL="0" distR="0" wp14:anchorId="50F3520C" wp14:editId="4F9CC5D5">
                  <wp:extent cx="558800" cy="558800"/>
                  <wp:effectExtent l="0" t="0" r="0" b="0"/>
                  <wp:docPr id="151642498" name="Picture 16">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42498" name="Picture 16">
                            <a:hlinkClick r:id="rId52"/>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inline>
              </w:drawing>
            </w:r>
          </w:p>
        </w:tc>
        <w:tc>
          <w:tcPr>
            <w:tcW w:w="2835" w:type="dxa"/>
            <w:vAlign w:val="center"/>
          </w:tcPr>
          <w:p w14:paraId="0DA97F4A" w14:textId="6C74959E" w:rsidR="00F934D4" w:rsidRPr="00311573" w:rsidRDefault="00F934D4" w:rsidP="00643547">
            <w:pPr>
              <w:jc w:val="center"/>
              <w:rPr>
                <w:rFonts w:cstheme="minorHAnsi"/>
                <w:sz w:val="24"/>
                <w:szCs w:val="24"/>
                <w:shd w:val="clear" w:color="auto" w:fill="FFFFFF"/>
                <w:lang w:val="de-DE"/>
              </w:rPr>
            </w:pPr>
            <w:r w:rsidRPr="00311573">
              <w:rPr>
                <w:rFonts w:cstheme="minorHAnsi"/>
                <w:b/>
                <w:bCs/>
                <w:sz w:val="24"/>
                <w:szCs w:val="24"/>
                <w:shd w:val="clear" w:color="auto" w:fill="FFFFFF"/>
                <w:lang w:val="de-DE"/>
              </w:rPr>
              <w:t xml:space="preserve">PPT </w:t>
            </w:r>
            <w:r w:rsidR="009620CD">
              <w:rPr>
                <w:rFonts w:cstheme="minorHAnsi"/>
                <w:b/>
                <w:bCs/>
                <w:sz w:val="24"/>
                <w:szCs w:val="24"/>
                <w:shd w:val="clear" w:color="auto" w:fill="FFFFFF"/>
                <w:lang w:val="de-DE"/>
              </w:rPr>
              <w:t>LDPBW</w:t>
            </w:r>
            <w:r w:rsidRPr="00311573">
              <w:rPr>
                <w:rFonts w:cstheme="minorHAnsi"/>
                <w:sz w:val="24"/>
                <w:szCs w:val="24"/>
                <w:shd w:val="clear" w:color="auto" w:fill="FFFFFF"/>
                <w:lang w:val="de-DE"/>
              </w:rPr>
              <w:br/>
            </w:r>
            <w:hyperlink r:id="rId53" w:history="1">
              <w:r w:rsidR="009620CD" w:rsidRPr="00643547">
                <w:rPr>
                  <w:rStyle w:val="Hyperlink"/>
                  <w:rFonts w:cstheme="minorHAnsi"/>
                  <w:color w:val="auto"/>
                  <w:sz w:val="24"/>
                  <w:szCs w:val="24"/>
                  <w:shd w:val="clear" w:color="auto" w:fill="FFFFFF"/>
                  <w:lang w:val="de-DE"/>
                </w:rPr>
                <w:t>Link DOCCOM</w:t>
              </w:r>
            </w:hyperlink>
          </w:p>
        </w:tc>
      </w:tr>
    </w:tbl>
    <w:p w14:paraId="304F5488" w14:textId="77777777" w:rsidR="00643547" w:rsidRDefault="00643547" w:rsidP="00691B60">
      <w:pPr>
        <w:spacing w:before="240" w:after="120"/>
        <w:jc w:val="both"/>
        <w:rPr>
          <w:rFonts w:cstheme="minorHAnsi"/>
          <w:sz w:val="24"/>
          <w:szCs w:val="24"/>
          <w:shd w:val="clear" w:color="auto" w:fill="FFFFFF"/>
          <w:lang w:val="nl-BE"/>
        </w:rPr>
      </w:pPr>
    </w:p>
    <w:p w14:paraId="0DC7E1A0" w14:textId="77777777" w:rsidR="00643547" w:rsidRDefault="00643547">
      <w:pPr>
        <w:rPr>
          <w:rFonts w:cstheme="minorHAnsi"/>
          <w:sz w:val="24"/>
          <w:szCs w:val="24"/>
          <w:shd w:val="clear" w:color="auto" w:fill="FFFFFF"/>
          <w:lang w:val="nl-BE"/>
        </w:rPr>
      </w:pPr>
      <w:r>
        <w:rPr>
          <w:rFonts w:cstheme="minorHAnsi"/>
          <w:sz w:val="24"/>
          <w:szCs w:val="24"/>
          <w:shd w:val="clear" w:color="auto" w:fill="FFFFFF"/>
          <w:lang w:val="nl-BE"/>
        </w:rPr>
        <w:br w:type="page"/>
      </w:r>
    </w:p>
    <w:p w14:paraId="1AC99094" w14:textId="6E6AAEFC" w:rsidR="009553B6" w:rsidRPr="0090627D" w:rsidRDefault="00AA35FA" w:rsidP="00691B60">
      <w:pPr>
        <w:spacing w:before="240" w:after="120"/>
        <w:jc w:val="both"/>
        <w:rPr>
          <w:rFonts w:cstheme="minorHAnsi"/>
          <w:sz w:val="24"/>
          <w:szCs w:val="24"/>
          <w:shd w:val="clear" w:color="auto" w:fill="FFFFFF"/>
          <w:lang w:val="nl-BE"/>
        </w:rPr>
      </w:pPr>
      <w:r>
        <w:rPr>
          <w:rFonts w:cstheme="minorHAnsi"/>
          <w:sz w:val="24"/>
          <w:szCs w:val="24"/>
          <w:shd w:val="clear" w:color="auto" w:fill="FFFFFF"/>
          <w:lang w:val="nl-BE"/>
        </w:rPr>
        <w:t xml:space="preserve">In het kader van een intern noodplan </w:t>
      </w:r>
      <w:r w:rsidR="00AC51DC" w:rsidRPr="0090627D">
        <w:rPr>
          <w:rFonts w:cstheme="minorHAnsi"/>
          <w:sz w:val="24"/>
          <w:szCs w:val="24"/>
          <w:shd w:val="clear" w:color="auto" w:fill="FFFFFF"/>
          <w:lang w:val="nl-BE"/>
        </w:rPr>
        <w:t xml:space="preserve">dient </w:t>
      </w:r>
      <w:r w:rsidR="00B10058" w:rsidRPr="0090627D">
        <w:rPr>
          <w:rFonts w:cstheme="minorHAnsi"/>
          <w:sz w:val="24"/>
          <w:szCs w:val="24"/>
          <w:shd w:val="clear" w:color="auto" w:fill="FFFFFF"/>
          <w:lang w:val="nl-BE"/>
        </w:rPr>
        <w:t xml:space="preserve">te worden </w:t>
      </w:r>
      <w:r w:rsidR="009553B6" w:rsidRPr="0090627D">
        <w:rPr>
          <w:rFonts w:cstheme="minorHAnsi"/>
          <w:sz w:val="24"/>
          <w:szCs w:val="24"/>
          <w:shd w:val="clear" w:color="auto" w:fill="FFFFFF"/>
          <w:lang w:val="nl-BE"/>
        </w:rPr>
        <w:t>verduidelijk</w:t>
      </w:r>
      <w:r w:rsidR="00B10058" w:rsidRPr="0090627D">
        <w:rPr>
          <w:rFonts w:cstheme="minorHAnsi"/>
          <w:sz w:val="24"/>
          <w:szCs w:val="24"/>
          <w:shd w:val="clear" w:color="auto" w:fill="FFFFFF"/>
          <w:lang w:val="nl-BE"/>
        </w:rPr>
        <w:t>t</w:t>
      </w:r>
      <w:r w:rsidR="009553B6" w:rsidRPr="0090627D">
        <w:rPr>
          <w:rFonts w:cstheme="minorHAnsi"/>
          <w:sz w:val="24"/>
          <w:szCs w:val="24"/>
          <w:shd w:val="clear" w:color="auto" w:fill="FFFFFF"/>
          <w:lang w:val="nl-BE"/>
        </w:rPr>
        <w:t xml:space="preserve"> wie effectief wettelijk aansprakelijk is bij een calamiteit zoals </w:t>
      </w:r>
      <w:r w:rsidR="00AC51DC" w:rsidRPr="0090627D">
        <w:rPr>
          <w:rFonts w:cstheme="minorHAnsi"/>
          <w:sz w:val="24"/>
          <w:szCs w:val="24"/>
          <w:shd w:val="clear" w:color="auto" w:fill="FFFFFF"/>
          <w:lang w:val="nl-BE"/>
        </w:rPr>
        <w:t xml:space="preserve">bijvoorbeeld </w:t>
      </w:r>
      <w:r w:rsidR="009553B6" w:rsidRPr="0090627D">
        <w:rPr>
          <w:rFonts w:cstheme="minorHAnsi"/>
          <w:sz w:val="24"/>
          <w:szCs w:val="24"/>
          <w:shd w:val="clear" w:color="auto" w:fill="FFFFFF"/>
          <w:lang w:val="nl-BE"/>
        </w:rPr>
        <w:t xml:space="preserve">een grote brand. </w:t>
      </w:r>
      <w:r w:rsidR="00E85E24" w:rsidRPr="0090627D">
        <w:rPr>
          <w:rFonts w:cstheme="minorHAnsi"/>
          <w:sz w:val="24"/>
          <w:szCs w:val="24"/>
          <w:shd w:val="clear" w:color="auto" w:fill="FFFFFF"/>
          <w:lang w:val="nl-BE"/>
        </w:rPr>
        <w:t>LDPBW</w:t>
      </w:r>
      <w:r w:rsidR="009553B6" w:rsidRPr="0090627D">
        <w:rPr>
          <w:rFonts w:cstheme="minorHAnsi"/>
          <w:sz w:val="24"/>
          <w:szCs w:val="24"/>
          <w:shd w:val="clear" w:color="auto" w:fill="FFFFFF"/>
          <w:lang w:val="nl-BE"/>
        </w:rPr>
        <w:t xml:space="preserve"> nee</w:t>
      </w:r>
      <w:r w:rsidR="00E85E24" w:rsidRPr="0090627D">
        <w:rPr>
          <w:rFonts w:cstheme="minorHAnsi"/>
          <w:sz w:val="24"/>
          <w:szCs w:val="24"/>
          <w:shd w:val="clear" w:color="auto" w:fill="FFFFFF"/>
          <w:lang w:val="nl-BE"/>
        </w:rPr>
        <w:t>mt in hun advies</w:t>
      </w:r>
      <w:r w:rsidR="009553B6" w:rsidRPr="0090627D">
        <w:rPr>
          <w:rFonts w:cstheme="minorHAnsi"/>
          <w:sz w:val="24"/>
          <w:szCs w:val="24"/>
          <w:shd w:val="clear" w:color="auto" w:fill="FFFFFF"/>
          <w:lang w:val="nl-BE"/>
        </w:rPr>
        <w:t xml:space="preserve"> de wetgeving over</w:t>
      </w:r>
      <w:r w:rsidR="00E85E24" w:rsidRPr="0090627D">
        <w:rPr>
          <w:rFonts w:cstheme="minorHAnsi"/>
          <w:sz w:val="24"/>
          <w:szCs w:val="24"/>
          <w:shd w:val="clear" w:color="auto" w:fill="FFFFFF"/>
          <w:lang w:val="nl-BE"/>
        </w:rPr>
        <w:t xml:space="preserve">, </w:t>
      </w:r>
      <w:r w:rsidR="009553B6" w:rsidRPr="0090627D">
        <w:rPr>
          <w:rFonts w:cstheme="minorHAnsi"/>
          <w:sz w:val="24"/>
          <w:szCs w:val="24"/>
          <w:shd w:val="clear" w:color="auto" w:fill="FFFFFF"/>
          <w:lang w:val="nl-BE"/>
        </w:rPr>
        <w:t xml:space="preserve">terwijl </w:t>
      </w:r>
      <w:r w:rsidR="00336E80" w:rsidRPr="0090627D">
        <w:rPr>
          <w:rFonts w:cstheme="minorHAnsi"/>
          <w:sz w:val="24"/>
          <w:szCs w:val="24"/>
          <w:shd w:val="clear" w:color="auto" w:fill="FFFFFF"/>
          <w:lang w:val="nl-BE"/>
        </w:rPr>
        <w:t xml:space="preserve">er onduidelijkheid </w:t>
      </w:r>
      <w:r w:rsidR="00E85E24" w:rsidRPr="0090627D">
        <w:rPr>
          <w:rFonts w:cstheme="minorHAnsi"/>
          <w:sz w:val="24"/>
          <w:szCs w:val="24"/>
          <w:shd w:val="clear" w:color="auto" w:fill="FFFFFF"/>
          <w:lang w:val="nl-BE"/>
        </w:rPr>
        <w:t xml:space="preserve">heerst of </w:t>
      </w:r>
      <w:r w:rsidR="009553B6" w:rsidRPr="0090627D">
        <w:rPr>
          <w:rFonts w:cstheme="minorHAnsi"/>
          <w:sz w:val="24"/>
          <w:szCs w:val="24"/>
          <w:shd w:val="clear" w:color="auto" w:fill="FFFFFF"/>
          <w:lang w:val="nl-BE"/>
        </w:rPr>
        <w:t xml:space="preserve">dit helemaal verenigbaar is met het </w:t>
      </w:r>
      <w:r w:rsidR="00E85E24" w:rsidRPr="0090627D">
        <w:rPr>
          <w:rFonts w:cstheme="minorHAnsi"/>
          <w:sz w:val="24"/>
          <w:szCs w:val="24"/>
          <w:shd w:val="clear" w:color="auto" w:fill="FFFFFF"/>
          <w:lang w:val="nl-BE"/>
        </w:rPr>
        <w:t xml:space="preserve">militair </w:t>
      </w:r>
      <w:r w:rsidR="009553B6" w:rsidRPr="0090627D">
        <w:rPr>
          <w:rFonts w:cstheme="minorHAnsi"/>
          <w:sz w:val="24"/>
          <w:szCs w:val="24"/>
          <w:shd w:val="clear" w:color="auto" w:fill="FFFFFF"/>
          <w:lang w:val="nl-BE"/>
        </w:rPr>
        <w:t xml:space="preserve">statuut. </w:t>
      </w:r>
      <w:r w:rsidR="006B3AEA" w:rsidRPr="0090627D">
        <w:rPr>
          <w:rFonts w:cstheme="minorHAnsi"/>
          <w:sz w:val="24"/>
          <w:szCs w:val="24"/>
          <w:shd w:val="clear" w:color="auto" w:fill="FFFFFF"/>
          <w:lang w:val="nl-BE"/>
        </w:rPr>
        <w:t>De voorzitter zal vanuit het BOC een officiële vraag overmaken aan DG Jur</w:t>
      </w:r>
      <w:r w:rsidR="0090627D" w:rsidRPr="0090627D">
        <w:rPr>
          <w:rFonts w:cstheme="minorHAnsi"/>
          <w:sz w:val="24"/>
          <w:szCs w:val="24"/>
          <w:shd w:val="clear" w:color="auto" w:fill="FFFFFF"/>
          <w:lang w:val="nl-BE"/>
        </w:rPr>
        <w:t xml:space="preserve"> om een volledige analyse op te stellen.</w:t>
      </w:r>
    </w:p>
    <w:p w14:paraId="54C6E823" w14:textId="77284CB5" w:rsidR="00B17F56" w:rsidRDefault="008D435D" w:rsidP="00691B60">
      <w:pPr>
        <w:jc w:val="both"/>
        <w:rPr>
          <w:color w:val="FF0000"/>
          <w:sz w:val="24"/>
          <w:szCs w:val="24"/>
          <w:lang w:val="nl-BE"/>
        </w:rPr>
      </w:pPr>
      <w:r w:rsidRPr="00791B21">
        <w:rPr>
          <w:rFonts w:cstheme="minorHAnsi"/>
          <w:b/>
          <w:bCs/>
          <w:color w:val="FFFFFF" w:themeColor="background1"/>
          <w:sz w:val="24"/>
          <w:szCs w:val="24"/>
          <w:highlight w:val="blue"/>
          <w:shd w:val="clear" w:color="auto" w:fill="FFFFFF"/>
          <w:lang w:val="nl-BE"/>
        </w:rPr>
        <w:t>LDPBW</w:t>
      </w:r>
      <w:r>
        <w:rPr>
          <w:rFonts w:cstheme="minorHAnsi"/>
          <w:sz w:val="24"/>
          <w:szCs w:val="24"/>
          <w:shd w:val="clear" w:color="auto" w:fill="FFFFFF"/>
          <w:lang w:val="nl-BE"/>
        </w:rPr>
        <w:t xml:space="preserve"> </w:t>
      </w:r>
      <w:r w:rsidR="006966E3">
        <w:rPr>
          <w:rFonts w:cstheme="minorHAnsi"/>
          <w:sz w:val="24"/>
          <w:szCs w:val="24"/>
          <w:shd w:val="clear" w:color="auto" w:fill="FFFFFF"/>
          <w:lang w:val="nl-BE"/>
        </w:rPr>
        <w:t>ADIV</w:t>
      </w:r>
      <w:r w:rsidR="00577FCB">
        <w:rPr>
          <w:rFonts w:cstheme="minorHAnsi"/>
          <w:sz w:val="24"/>
          <w:szCs w:val="24"/>
          <w:shd w:val="clear" w:color="auto" w:fill="FFFFFF"/>
          <w:lang w:val="nl-BE"/>
        </w:rPr>
        <w:t xml:space="preserve"> neemt delen van blok 13 in gebruik. De bar Rolin is </w:t>
      </w:r>
      <w:r w:rsidR="00F2091E">
        <w:rPr>
          <w:rFonts w:cstheme="minorHAnsi"/>
          <w:sz w:val="24"/>
          <w:szCs w:val="24"/>
          <w:shd w:val="clear" w:color="auto" w:fill="FFFFFF"/>
          <w:lang w:val="nl-BE"/>
        </w:rPr>
        <w:t xml:space="preserve">de enige sociale voorziening in dit deel van het kwartier. </w:t>
      </w:r>
      <w:r w:rsidR="00BC6CD3">
        <w:rPr>
          <w:rFonts w:cstheme="minorHAnsi"/>
          <w:sz w:val="24"/>
          <w:szCs w:val="24"/>
          <w:shd w:val="clear" w:color="auto" w:fill="FFFFFF"/>
          <w:lang w:val="nl-BE"/>
        </w:rPr>
        <w:t>LDPBW vraagt of deze bar in de toekomst nog vrij toegankelijk zal zijn</w:t>
      </w:r>
      <w:r w:rsidR="00AC224D">
        <w:rPr>
          <w:rFonts w:cstheme="minorHAnsi"/>
          <w:sz w:val="24"/>
          <w:szCs w:val="24"/>
          <w:shd w:val="clear" w:color="auto" w:fill="FFFFFF"/>
          <w:lang w:val="nl-BE"/>
        </w:rPr>
        <w:t xml:space="preserve">. De eenheden en de vakorganisaties </w:t>
      </w:r>
      <w:r w:rsidR="00691B60">
        <w:rPr>
          <w:rFonts w:cstheme="minorHAnsi"/>
          <w:sz w:val="24"/>
          <w:szCs w:val="24"/>
          <w:shd w:val="clear" w:color="auto" w:fill="FFFFFF"/>
          <w:lang w:val="nl-BE"/>
        </w:rPr>
        <w:t xml:space="preserve">sluiten zich bij de vraag aan. </w:t>
      </w:r>
      <w:r w:rsidR="00AC224D">
        <w:rPr>
          <w:rFonts w:cstheme="minorHAnsi"/>
          <w:sz w:val="24"/>
          <w:szCs w:val="24"/>
          <w:shd w:val="clear" w:color="auto" w:fill="FFFFFF"/>
          <w:lang w:val="nl-BE"/>
        </w:rPr>
        <w:t>De voorzitter zal de vraag aan de materieelbeheerder Infrastructuur stellen.</w:t>
      </w:r>
    </w:p>
    <w:p w14:paraId="10E2A781" w14:textId="021D837B" w:rsidR="008E05E5" w:rsidRPr="00A0792B" w:rsidRDefault="00F332B7" w:rsidP="002D7D25">
      <w:pPr>
        <w:pStyle w:val="Subtitle"/>
        <w:numPr>
          <w:ilvl w:val="0"/>
          <w:numId w:val="0"/>
        </w:numPr>
        <w:spacing w:before="0" w:line="240" w:lineRule="auto"/>
        <w:rPr>
          <w:lang w:val="nl-BE"/>
        </w:rPr>
      </w:pPr>
      <w:r>
        <w:rPr>
          <w:color w:val="253356" w:themeColor="accent1" w:themeShade="80"/>
          <w:lang w:val="nl-BE"/>
        </w:rPr>
        <w:t>1</w:t>
      </w:r>
      <w:r w:rsidR="00626409">
        <w:rPr>
          <w:color w:val="253356" w:themeColor="accent1" w:themeShade="80"/>
          <w:lang w:val="nl-BE"/>
        </w:rPr>
        <w:t>2</w:t>
      </w:r>
      <w:r>
        <w:rPr>
          <w:color w:val="253356" w:themeColor="accent1" w:themeShade="80"/>
          <w:lang w:val="nl-BE"/>
        </w:rPr>
        <w:t>.</w:t>
      </w:r>
      <w:r w:rsidR="00A0792B">
        <w:rPr>
          <w:color w:val="253356" w:themeColor="accent1" w:themeShade="80"/>
          <w:lang w:val="nl-BE"/>
        </w:rPr>
        <w:t xml:space="preserve"> </w:t>
      </w:r>
      <w:r w:rsidR="00540083" w:rsidRPr="00A0792B">
        <w:rPr>
          <w:lang w:val="nl-BE"/>
        </w:rPr>
        <w:t>PUNTEN AMT</w:t>
      </w:r>
    </w:p>
    <w:p w14:paraId="1F0CBF26" w14:textId="10849C25" w:rsidR="00511E23" w:rsidRPr="00465AC7" w:rsidRDefault="00465912" w:rsidP="00465AC7">
      <w:pPr>
        <w:spacing w:before="240" w:after="240"/>
        <w:jc w:val="both"/>
        <w:rPr>
          <w:rFonts w:cstheme="minorHAnsi"/>
          <w:color w:val="auto"/>
          <w:sz w:val="24"/>
          <w:szCs w:val="24"/>
          <w:shd w:val="clear" w:color="auto" w:fill="FFFFFF"/>
          <w:lang w:val="nl-BE"/>
        </w:rPr>
      </w:pPr>
      <w:r w:rsidRPr="00465AC7">
        <w:rPr>
          <w:rFonts w:cstheme="minorHAnsi"/>
          <w:color w:val="auto"/>
          <w:sz w:val="24"/>
          <w:szCs w:val="24"/>
          <w:shd w:val="clear" w:color="auto" w:fill="FFFFFF"/>
          <w:lang w:val="nl-BE"/>
        </w:rPr>
        <w:t xml:space="preserve">De eenheden </w:t>
      </w:r>
      <w:r w:rsidR="00CF7CE2" w:rsidRPr="00465AC7">
        <w:rPr>
          <w:rFonts w:cstheme="minorHAnsi"/>
          <w:color w:val="auto"/>
          <w:sz w:val="24"/>
          <w:szCs w:val="24"/>
          <w:shd w:val="clear" w:color="auto" w:fill="FFFFFF"/>
          <w:lang w:val="nl-BE"/>
        </w:rPr>
        <w:t>zou</w:t>
      </w:r>
      <w:r w:rsidRPr="00465AC7">
        <w:rPr>
          <w:rFonts w:cstheme="minorHAnsi"/>
          <w:color w:val="auto"/>
          <w:sz w:val="24"/>
          <w:szCs w:val="24"/>
          <w:shd w:val="clear" w:color="auto" w:fill="FFFFFF"/>
          <w:lang w:val="nl-BE"/>
        </w:rPr>
        <w:t>den</w:t>
      </w:r>
      <w:r w:rsidR="00CF7CE2" w:rsidRPr="00465AC7">
        <w:rPr>
          <w:rFonts w:cstheme="minorHAnsi"/>
          <w:color w:val="auto"/>
          <w:sz w:val="24"/>
          <w:szCs w:val="24"/>
          <w:shd w:val="clear" w:color="auto" w:fill="FFFFFF"/>
          <w:lang w:val="nl-BE"/>
        </w:rPr>
        <w:t xml:space="preserve"> een mail hebben ontvangen met de huidige procedure voor het maken van afspraken</w:t>
      </w:r>
      <w:r w:rsidRPr="00465AC7">
        <w:rPr>
          <w:rFonts w:cstheme="minorHAnsi"/>
          <w:color w:val="auto"/>
          <w:sz w:val="24"/>
          <w:szCs w:val="24"/>
          <w:shd w:val="clear" w:color="auto" w:fill="FFFFFF"/>
          <w:lang w:val="nl-BE"/>
        </w:rPr>
        <w:t xml:space="preserve"> bij het AMT</w:t>
      </w:r>
      <w:r w:rsidR="00CF7CE2" w:rsidRPr="00465AC7">
        <w:rPr>
          <w:rFonts w:cstheme="minorHAnsi"/>
          <w:color w:val="auto"/>
          <w:sz w:val="24"/>
          <w:szCs w:val="24"/>
          <w:shd w:val="clear" w:color="auto" w:fill="FFFFFF"/>
          <w:lang w:val="nl-BE"/>
        </w:rPr>
        <w:t xml:space="preserve">. Er wordt </w:t>
      </w:r>
      <w:r w:rsidRPr="00465AC7">
        <w:rPr>
          <w:rFonts w:cstheme="minorHAnsi"/>
          <w:color w:val="auto"/>
          <w:sz w:val="24"/>
          <w:szCs w:val="24"/>
          <w:shd w:val="clear" w:color="auto" w:fill="FFFFFF"/>
          <w:lang w:val="nl-BE"/>
        </w:rPr>
        <w:t>be</w:t>
      </w:r>
      <w:r w:rsidR="00CF7CE2" w:rsidRPr="00465AC7">
        <w:rPr>
          <w:rFonts w:cstheme="minorHAnsi"/>
          <w:color w:val="auto"/>
          <w:sz w:val="24"/>
          <w:szCs w:val="24"/>
          <w:shd w:val="clear" w:color="auto" w:fill="FFFFFF"/>
          <w:lang w:val="nl-BE"/>
        </w:rPr>
        <w:t>nadruk</w:t>
      </w:r>
      <w:r w:rsidRPr="00465AC7">
        <w:rPr>
          <w:rFonts w:cstheme="minorHAnsi"/>
          <w:color w:val="auto"/>
          <w:sz w:val="24"/>
          <w:szCs w:val="24"/>
          <w:shd w:val="clear" w:color="auto" w:fill="FFFFFF"/>
          <w:lang w:val="nl-BE"/>
        </w:rPr>
        <w:t>t</w:t>
      </w:r>
      <w:r w:rsidR="00465AC7" w:rsidRPr="00465AC7">
        <w:rPr>
          <w:rFonts w:cstheme="minorHAnsi"/>
          <w:color w:val="auto"/>
          <w:sz w:val="24"/>
          <w:szCs w:val="24"/>
          <w:shd w:val="clear" w:color="auto" w:fill="FFFFFF"/>
          <w:lang w:val="nl-BE"/>
        </w:rPr>
        <w:t xml:space="preserve"> dat</w:t>
      </w:r>
      <w:r w:rsidR="00CF7CE2" w:rsidRPr="00465AC7">
        <w:rPr>
          <w:rFonts w:cstheme="minorHAnsi"/>
          <w:color w:val="auto"/>
          <w:sz w:val="24"/>
          <w:szCs w:val="24"/>
          <w:shd w:val="clear" w:color="auto" w:fill="FFFFFF"/>
          <w:lang w:val="nl-BE"/>
        </w:rPr>
        <w:t xml:space="preserve"> deze procedures </w:t>
      </w:r>
      <w:r w:rsidR="00465AC7" w:rsidRPr="00465AC7">
        <w:rPr>
          <w:rFonts w:cstheme="minorHAnsi"/>
          <w:color w:val="auto"/>
          <w:sz w:val="24"/>
          <w:szCs w:val="24"/>
          <w:shd w:val="clear" w:color="auto" w:fill="FFFFFF"/>
          <w:lang w:val="nl-BE"/>
        </w:rPr>
        <w:t xml:space="preserve">moeten </w:t>
      </w:r>
      <w:r w:rsidR="00CF7CE2" w:rsidRPr="00465AC7">
        <w:rPr>
          <w:rFonts w:cstheme="minorHAnsi"/>
          <w:color w:val="auto"/>
          <w:sz w:val="24"/>
          <w:szCs w:val="24"/>
          <w:shd w:val="clear" w:color="auto" w:fill="FFFFFF"/>
          <w:lang w:val="nl-BE"/>
        </w:rPr>
        <w:t>worden nageleefd</w:t>
      </w:r>
      <w:r w:rsidR="00465AC7" w:rsidRPr="00465AC7">
        <w:rPr>
          <w:rFonts w:cstheme="minorHAnsi"/>
          <w:color w:val="auto"/>
          <w:sz w:val="24"/>
          <w:szCs w:val="24"/>
          <w:shd w:val="clear" w:color="auto" w:fill="FFFFFF"/>
          <w:lang w:val="nl-BE"/>
        </w:rPr>
        <w:t>.</w:t>
      </w:r>
    </w:p>
    <w:p w14:paraId="60D92E3F" w14:textId="24194D9B" w:rsidR="007A7317" w:rsidRPr="002D7D25" w:rsidRDefault="00F332B7" w:rsidP="002D7D25">
      <w:pPr>
        <w:pStyle w:val="Subtitle"/>
        <w:numPr>
          <w:ilvl w:val="0"/>
          <w:numId w:val="0"/>
        </w:numPr>
        <w:spacing w:before="0" w:line="240" w:lineRule="auto"/>
        <w:rPr>
          <w:szCs w:val="24"/>
          <w:lang w:val="nl-BE"/>
        </w:rPr>
      </w:pPr>
      <w:r w:rsidRPr="002D7D25">
        <w:rPr>
          <w:color w:val="253356" w:themeColor="accent1" w:themeShade="80"/>
          <w:szCs w:val="24"/>
          <w:lang w:val="nl-BE"/>
        </w:rPr>
        <w:t>1</w:t>
      </w:r>
      <w:r w:rsidR="00626409" w:rsidRPr="002D7D25">
        <w:rPr>
          <w:color w:val="253356" w:themeColor="accent1" w:themeShade="80"/>
          <w:szCs w:val="24"/>
          <w:lang w:val="nl-BE"/>
        </w:rPr>
        <w:t>3</w:t>
      </w:r>
      <w:r w:rsidRPr="002D7D25">
        <w:rPr>
          <w:color w:val="253356" w:themeColor="accent1" w:themeShade="80"/>
          <w:szCs w:val="24"/>
          <w:lang w:val="nl-BE"/>
        </w:rPr>
        <w:t>.</w:t>
      </w:r>
      <w:r w:rsidR="00A0792B" w:rsidRPr="002D7D25">
        <w:rPr>
          <w:color w:val="253356" w:themeColor="accent1" w:themeShade="80"/>
          <w:szCs w:val="24"/>
          <w:lang w:val="nl-BE"/>
        </w:rPr>
        <w:t xml:space="preserve"> </w:t>
      </w:r>
      <w:r w:rsidR="007A7317" w:rsidRPr="002D7D25">
        <w:rPr>
          <w:szCs w:val="24"/>
          <w:lang w:val="nl-BE"/>
        </w:rPr>
        <w:t>RONDVRAAG</w:t>
      </w:r>
    </w:p>
    <w:p w14:paraId="4B82722B" w14:textId="77777777" w:rsidR="002D7D25" w:rsidRPr="002D7D25" w:rsidRDefault="002D7D25" w:rsidP="002D7D25">
      <w:pPr>
        <w:spacing w:after="0" w:line="240" w:lineRule="auto"/>
        <w:rPr>
          <w:sz w:val="24"/>
          <w:szCs w:val="24"/>
          <w:lang w:val="nl-BE"/>
        </w:rPr>
      </w:pPr>
    </w:p>
    <w:p w14:paraId="103B9E56" w14:textId="6A03EB5A" w:rsidR="00AE6C84" w:rsidRPr="00A0792B" w:rsidRDefault="002D7D25" w:rsidP="00A0792B">
      <w:pPr>
        <w:spacing w:after="0" w:line="240" w:lineRule="auto"/>
        <w:rPr>
          <w:sz w:val="24"/>
          <w:szCs w:val="24"/>
          <w:lang w:val="nl-NL"/>
        </w:rPr>
      </w:pPr>
      <w:r>
        <w:rPr>
          <w:noProof/>
        </w:rPr>
        <w:drawing>
          <wp:anchor distT="0" distB="0" distL="114300" distR="114300" simplePos="0" relativeHeight="251741184" behindDoc="0" locked="0" layoutInCell="1" allowOverlap="1" wp14:anchorId="4608D183" wp14:editId="72F90A9D">
            <wp:simplePos x="0" y="0"/>
            <wp:positionH relativeFrom="column">
              <wp:posOffset>-71120</wp:posOffset>
            </wp:positionH>
            <wp:positionV relativeFrom="paragraph">
              <wp:posOffset>35560</wp:posOffset>
            </wp:positionV>
            <wp:extent cx="1221105" cy="824230"/>
            <wp:effectExtent l="0" t="0" r="0" b="0"/>
            <wp:wrapThrough wrapText="bothSides">
              <wp:wrapPolygon edited="0">
                <wp:start x="0" y="0"/>
                <wp:lineTo x="0" y="20968"/>
                <wp:lineTo x="21229" y="20968"/>
                <wp:lineTo x="21229" y="0"/>
                <wp:lineTo x="0" y="0"/>
              </wp:wrapPolygon>
            </wp:wrapThrough>
            <wp:docPr id="1033458716" name="Picture 1" descr="Voor de rondvraag: glad regenboogpad en fietsparkeren Winkelcentrum  Drielanden - ChristenUnie Harder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or de rondvraag: glad regenboogpad en fietsparkeren Winkelcentrum  Drielanden - ChristenUnie Harderwijk"/>
                    <pic:cNvPicPr>
                      <a:picLocks noChangeAspect="1" noChangeArrowheads="1"/>
                    </pic:cNvPicPr>
                  </pic:nvPicPr>
                  <pic:blipFill rotWithShape="1">
                    <a:blip r:embed="rId54" cstate="email">
                      <a:extLst>
                        <a:ext uri="{28A0092B-C50C-407E-A947-70E740481C1C}">
                          <a14:useLocalDpi xmlns:a14="http://schemas.microsoft.com/office/drawing/2010/main"/>
                        </a:ext>
                      </a:extLst>
                    </a:blip>
                    <a:srcRect/>
                    <a:stretch>
                      <a:fillRect/>
                    </a:stretch>
                  </pic:blipFill>
                  <pic:spPr bwMode="auto">
                    <a:xfrm>
                      <a:off x="0" y="0"/>
                      <a:ext cx="1221105" cy="824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0E3CE1" w14:textId="5C815E1A" w:rsidR="00135F02" w:rsidRDefault="00AE6C84" w:rsidP="002D7D25">
      <w:pPr>
        <w:jc w:val="both"/>
        <w:rPr>
          <w:rFonts w:cstheme="minorHAnsi"/>
          <w:sz w:val="24"/>
          <w:szCs w:val="24"/>
          <w:shd w:val="clear" w:color="auto" w:fill="FFFFFF"/>
          <w:lang w:val="nl-BE"/>
        </w:rPr>
      </w:pPr>
      <w:r w:rsidRPr="00AE6C84">
        <w:rPr>
          <w:rFonts w:cstheme="minorHAnsi"/>
          <w:sz w:val="24"/>
          <w:szCs w:val="24"/>
          <w:shd w:val="clear" w:color="auto" w:fill="FFFFFF"/>
          <w:lang w:val="nl-BE"/>
        </w:rPr>
        <w:t>Aan het einde van het BOC is er steeds een rondvraag voorzien om vragen buiten de reguliere vattingen te behandelen. De secretaris beslist of deze vragen al dan niet worden opgenomen in de notulen</w:t>
      </w:r>
      <w:r>
        <w:rPr>
          <w:rFonts w:cstheme="minorHAnsi"/>
          <w:sz w:val="24"/>
          <w:szCs w:val="24"/>
          <w:shd w:val="clear" w:color="auto" w:fill="FFFFFF"/>
          <w:lang w:val="nl-BE"/>
        </w:rPr>
        <w:t>.</w:t>
      </w:r>
    </w:p>
    <w:p w14:paraId="55D211ED" w14:textId="77777777" w:rsidR="001D43F9" w:rsidRDefault="001D43F9" w:rsidP="002D7D25">
      <w:pPr>
        <w:jc w:val="both"/>
        <w:rPr>
          <w:rFonts w:cstheme="minorHAnsi"/>
          <w:sz w:val="24"/>
          <w:szCs w:val="24"/>
          <w:shd w:val="clear" w:color="auto" w:fill="FFFFFF"/>
          <w:lang w:val="nl-BE"/>
        </w:rPr>
      </w:pPr>
    </w:p>
    <w:p w14:paraId="4EC4AB04" w14:textId="672E1F04" w:rsidR="00CF7CE2" w:rsidRPr="000C6231" w:rsidRDefault="000C6231" w:rsidP="002D7D25">
      <w:pPr>
        <w:jc w:val="both"/>
        <w:rPr>
          <w:rFonts w:cstheme="minorHAnsi"/>
          <w:color w:val="FF0000"/>
          <w:sz w:val="24"/>
          <w:szCs w:val="24"/>
          <w:highlight w:val="lightGray"/>
          <w:shd w:val="clear" w:color="auto" w:fill="FFFFFF"/>
          <w:lang w:val="nl-BE"/>
        </w:rPr>
      </w:pPr>
      <w:r w:rsidRPr="00791B21">
        <w:rPr>
          <w:rFonts w:cstheme="minorHAnsi"/>
          <w:b/>
          <w:bCs/>
          <w:color w:val="FFFFFF" w:themeColor="background1"/>
          <w:sz w:val="24"/>
          <w:szCs w:val="24"/>
          <w:highlight w:val="black"/>
          <w:shd w:val="clear" w:color="auto" w:fill="FFFFFF"/>
          <w:lang w:val="nl-BE"/>
        </w:rPr>
        <w:t>KwComd</w:t>
      </w:r>
      <w:r w:rsidRPr="00CD615C">
        <w:rPr>
          <w:rFonts w:cstheme="minorHAnsi"/>
          <w:color w:val="FF0000"/>
          <w:sz w:val="24"/>
          <w:szCs w:val="24"/>
          <w:shd w:val="clear" w:color="auto" w:fill="FFFFFF"/>
          <w:lang w:val="nl-BE"/>
        </w:rPr>
        <w:t xml:space="preserve"> </w:t>
      </w:r>
      <w:r w:rsidRPr="003277E1">
        <w:rPr>
          <w:rFonts w:cstheme="minorHAnsi"/>
          <w:color w:val="auto"/>
          <w:sz w:val="24"/>
          <w:szCs w:val="24"/>
          <w:shd w:val="clear" w:color="auto" w:fill="FFFFFF"/>
          <w:lang w:val="nl-BE"/>
        </w:rPr>
        <w:t>D</w:t>
      </w:r>
      <w:r w:rsidR="00404F1C" w:rsidRPr="003277E1">
        <w:rPr>
          <w:rFonts w:cstheme="minorHAnsi"/>
          <w:color w:val="auto"/>
          <w:sz w:val="24"/>
          <w:szCs w:val="24"/>
          <w:shd w:val="clear" w:color="auto" w:fill="FFFFFF"/>
          <w:lang w:val="nl-BE"/>
        </w:rPr>
        <w:t>e verzorgingslokalen</w:t>
      </w:r>
      <w:r w:rsidRPr="003277E1">
        <w:rPr>
          <w:rFonts w:cstheme="minorHAnsi"/>
          <w:color w:val="auto"/>
          <w:sz w:val="24"/>
          <w:szCs w:val="24"/>
          <w:shd w:val="clear" w:color="auto" w:fill="FFFFFF"/>
          <w:lang w:val="nl-BE"/>
        </w:rPr>
        <w:t xml:space="preserve"> in het kwartier worden </w:t>
      </w:r>
      <w:r w:rsidR="00404F1C" w:rsidRPr="003277E1">
        <w:rPr>
          <w:rFonts w:cstheme="minorHAnsi"/>
          <w:color w:val="auto"/>
          <w:sz w:val="24"/>
          <w:szCs w:val="24"/>
          <w:shd w:val="clear" w:color="auto" w:fill="FFFFFF"/>
          <w:lang w:val="nl-BE"/>
        </w:rPr>
        <w:t>op</w:t>
      </w:r>
      <w:r w:rsidRPr="003277E1">
        <w:rPr>
          <w:rFonts w:cstheme="minorHAnsi"/>
          <w:color w:val="auto"/>
          <w:sz w:val="24"/>
          <w:szCs w:val="24"/>
          <w:shd w:val="clear" w:color="auto" w:fill="FFFFFF"/>
          <w:lang w:val="nl-BE"/>
        </w:rPr>
        <w:t>ge</w:t>
      </w:r>
      <w:r w:rsidR="00404F1C" w:rsidRPr="003277E1">
        <w:rPr>
          <w:rFonts w:cstheme="minorHAnsi"/>
          <w:color w:val="auto"/>
          <w:sz w:val="24"/>
          <w:szCs w:val="24"/>
          <w:shd w:val="clear" w:color="auto" w:fill="FFFFFF"/>
          <w:lang w:val="nl-BE"/>
        </w:rPr>
        <w:t>waardee</w:t>
      </w:r>
      <w:r w:rsidRPr="003277E1">
        <w:rPr>
          <w:rFonts w:cstheme="minorHAnsi"/>
          <w:color w:val="auto"/>
          <w:sz w:val="24"/>
          <w:szCs w:val="24"/>
          <w:shd w:val="clear" w:color="auto" w:fill="FFFFFF"/>
          <w:lang w:val="nl-BE"/>
        </w:rPr>
        <w:t>rd</w:t>
      </w:r>
      <w:r w:rsidR="00922D4E" w:rsidRPr="003277E1">
        <w:rPr>
          <w:rFonts w:cstheme="minorHAnsi"/>
          <w:color w:val="auto"/>
          <w:sz w:val="24"/>
          <w:szCs w:val="24"/>
          <w:shd w:val="clear" w:color="auto" w:fill="FFFFFF"/>
          <w:lang w:val="nl-BE"/>
        </w:rPr>
        <w:t xml:space="preserve"> en </w:t>
      </w:r>
      <w:r w:rsidR="00404F1C" w:rsidRPr="003277E1">
        <w:rPr>
          <w:rFonts w:cstheme="minorHAnsi"/>
          <w:color w:val="auto"/>
          <w:sz w:val="24"/>
          <w:szCs w:val="24"/>
          <w:shd w:val="clear" w:color="auto" w:fill="FFFFFF"/>
          <w:lang w:val="nl-BE"/>
        </w:rPr>
        <w:t xml:space="preserve">in blok 8 </w:t>
      </w:r>
      <w:r w:rsidR="00922D4E" w:rsidRPr="003277E1">
        <w:rPr>
          <w:rFonts w:cstheme="minorHAnsi"/>
          <w:color w:val="auto"/>
          <w:sz w:val="24"/>
          <w:szCs w:val="24"/>
          <w:shd w:val="clear" w:color="auto" w:fill="FFFFFF"/>
          <w:lang w:val="nl-BE"/>
        </w:rPr>
        <w:t>wordt eveneens dergelijk lokaal voorzien</w:t>
      </w:r>
      <w:r w:rsidR="00404F1C" w:rsidRPr="003277E1">
        <w:rPr>
          <w:rFonts w:cstheme="minorHAnsi"/>
          <w:color w:val="auto"/>
          <w:sz w:val="24"/>
          <w:szCs w:val="24"/>
          <w:shd w:val="clear" w:color="auto" w:fill="FFFFFF"/>
          <w:lang w:val="nl-BE"/>
        </w:rPr>
        <w:t xml:space="preserve">. </w:t>
      </w:r>
      <w:r w:rsidR="00883CB5" w:rsidRPr="003277E1">
        <w:rPr>
          <w:rFonts w:cstheme="minorHAnsi"/>
          <w:color w:val="auto"/>
          <w:sz w:val="24"/>
          <w:szCs w:val="24"/>
          <w:shd w:val="clear" w:color="auto" w:fill="FFFFFF"/>
          <w:lang w:val="nl-BE"/>
        </w:rPr>
        <w:t>Deze lokalen kunnen tevens dienst doen als</w:t>
      </w:r>
      <w:r w:rsidR="00404F1C" w:rsidRPr="003277E1">
        <w:rPr>
          <w:rFonts w:cstheme="minorHAnsi"/>
          <w:color w:val="auto"/>
          <w:sz w:val="24"/>
          <w:szCs w:val="24"/>
          <w:shd w:val="clear" w:color="auto" w:fill="FFFFFF"/>
          <w:lang w:val="nl-BE"/>
        </w:rPr>
        <w:t xml:space="preserve"> borstvoedingslokal</w:t>
      </w:r>
      <w:r w:rsidR="00883CB5" w:rsidRPr="003277E1">
        <w:rPr>
          <w:rFonts w:cstheme="minorHAnsi"/>
          <w:color w:val="auto"/>
          <w:sz w:val="24"/>
          <w:szCs w:val="24"/>
          <w:shd w:val="clear" w:color="auto" w:fill="FFFFFF"/>
          <w:lang w:val="nl-BE"/>
        </w:rPr>
        <w:t xml:space="preserve">en. </w:t>
      </w:r>
      <w:r w:rsidR="003277E1" w:rsidRPr="003277E1">
        <w:rPr>
          <w:rFonts w:cstheme="minorHAnsi"/>
          <w:color w:val="auto"/>
          <w:sz w:val="24"/>
          <w:szCs w:val="24"/>
          <w:shd w:val="clear" w:color="auto" w:fill="FFFFFF"/>
          <w:lang w:val="nl-BE"/>
        </w:rPr>
        <w:t>Bovendien is er een extra borstvoedingslokaal beschikbaar</w:t>
      </w:r>
      <w:r w:rsidR="00404F1C" w:rsidRPr="003277E1">
        <w:rPr>
          <w:rFonts w:cstheme="minorHAnsi"/>
          <w:color w:val="auto"/>
          <w:sz w:val="24"/>
          <w:szCs w:val="24"/>
          <w:shd w:val="clear" w:color="auto" w:fill="FFFFFF"/>
          <w:lang w:val="nl-BE"/>
        </w:rPr>
        <w:t xml:space="preserve"> bij de kinderopvang </w:t>
      </w:r>
      <w:r w:rsidR="003277E1" w:rsidRPr="003277E1">
        <w:rPr>
          <w:rFonts w:cstheme="minorHAnsi"/>
          <w:color w:val="auto"/>
          <w:sz w:val="24"/>
          <w:szCs w:val="24"/>
          <w:shd w:val="clear" w:color="auto" w:fill="FFFFFF"/>
          <w:lang w:val="nl-BE"/>
        </w:rPr>
        <w:t>(</w:t>
      </w:r>
      <w:r w:rsidR="00404F1C" w:rsidRPr="003277E1">
        <w:rPr>
          <w:rFonts w:cstheme="minorHAnsi"/>
          <w:color w:val="auto"/>
          <w:sz w:val="24"/>
          <w:szCs w:val="24"/>
          <w:shd w:val="clear" w:color="auto" w:fill="FFFFFF"/>
          <w:lang w:val="nl-BE"/>
        </w:rPr>
        <w:t>blok 11A</w:t>
      </w:r>
      <w:r w:rsidR="003277E1" w:rsidRPr="003277E1">
        <w:rPr>
          <w:rFonts w:cstheme="minorHAnsi"/>
          <w:color w:val="auto"/>
          <w:sz w:val="24"/>
          <w:szCs w:val="24"/>
          <w:shd w:val="clear" w:color="auto" w:fill="FFFFFF"/>
          <w:lang w:val="nl-BE"/>
        </w:rPr>
        <w:t>)</w:t>
      </w:r>
      <w:r w:rsidR="00404F1C" w:rsidRPr="003277E1">
        <w:rPr>
          <w:rFonts w:cstheme="minorHAnsi"/>
          <w:color w:val="auto"/>
          <w:sz w:val="24"/>
          <w:szCs w:val="24"/>
          <w:shd w:val="clear" w:color="auto" w:fill="FFFFFF"/>
          <w:lang w:val="nl-BE"/>
        </w:rPr>
        <w:t>.</w:t>
      </w:r>
      <w:r w:rsidR="00404F1C" w:rsidRPr="00404F1C">
        <w:rPr>
          <w:rFonts w:cstheme="minorHAnsi"/>
          <w:color w:val="FF0000"/>
          <w:sz w:val="24"/>
          <w:szCs w:val="24"/>
          <w:shd w:val="clear" w:color="auto" w:fill="FFFFFF"/>
          <w:lang w:val="nl-BE"/>
        </w:rPr>
        <w:t xml:space="preserve"> </w:t>
      </w:r>
    </w:p>
    <w:p w14:paraId="711720F5" w14:textId="73C08CCB" w:rsidR="00477827" w:rsidRDefault="00135F02" w:rsidP="002D7D25">
      <w:pPr>
        <w:spacing w:after="120"/>
        <w:jc w:val="both"/>
        <w:rPr>
          <w:rFonts w:cstheme="minorHAnsi"/>
          <w:sz w:val="24"/>
          <w:szCs w:val="24"/>
          <w:lang w:val="nl-BE"/>
        </w:rPr>
      </w:pPr>
      <w:r w:rsidRPr="002D7D25">
        <w:rPr>
          <w:rFonts w:cstheme="minorHAnsi"/>
          <w:b/>
          <w:bCs/>
          <w:sz w:val="24"/>
          <w:szCs w:val="24"/>
          <w:highlight w:val="lightGray"/>
          <w:shd w:val="clear" w:color="auto" w:fill="FFFFFF"/>
          <w:lang w:val="nl-BE"/>
        </w:rPr>
        <w:t>Secretaris</w:t>
      </w:r>
      <w:r w:rsidRPr="002D7D25">
        <w:rPr>
          <w:rFonts w:cstheme="minorHAnsi"/>
          <w:sz w:val="24"/>
          <w:szCs w:val="24"/>
          <w:shd w:val="clear" w:color="auto" w:fill="FFFFFF"/>
          <w:lang w:val="nl-BE"/>
        </w:rPr>
        <w:t xml:space="preserve"> Gelieve onderstaande </w:t>
      </w:r>
      <w:r w:rsidR="002D7D25" w:rsidRPr="002D7D25">
        <w:rPr>
          <w:rFonts w:cstheme="minorHAnsi"/>
          <w:sz w:val="24"/>
          <w:szCs w:val="24"/>
          <w:shd w:val="clear" w:color="auto" w:fill="FFFFFF"/>
          <w:lang w:val="nl-BE"/>
        </w:rPr>
        <w:t>document</w:t>
      </w:r>
      <w:r w:rsidRPr="002D7D25">
        <w:rPr>
          <w:rFonts w:cstheme="minorHAnsi"/>
          <w:sz w:val="24"/>
          <w:szCs w:val="24"/>
          <w:shd w:val="clear" w:color="auto" w:fill="FFFFFF"/>
          <w:lang w:val="nl-BE"/>
        </w:rPr>
        <w:t xml:space="preserve"> </w:t>
      </w:r>
      <w:r w:rsidR="00CD615C">
        <w:rPr>
          <w:rFonts w:cstheme="minorHAnsi"/>
          <w:sz w:val="24"/>
          <w:szCs w:val="24"/>
          <w:shd w:val="clear" w:color="auto" w:fill="FFFFFF"/>
          <w:lang w:val="nl-BE"/>
        </w:rPr>
        <w:t>en</w:t>
      </w:r>
      <w:r w:rsidR="00F7725A" w:rsidRPr="002D7D25">
        <w:rPr>
          <w:rFonts w:cstheme="minorHAnsi"/>
          <w:sz w:val="24"/>
          <w:szCs w:val="24"/>
          <w:shd w:val="clear" w:color="auto" w:fill="FFFFFF"/>
          <w:lang w:val="nl-BE"/>
        </w:rPr>
        <w:t xml:space="preserve"> de dienstmail</w:t>
      </w:r>
      <w:r w:rsidR="00B00180" w:rsidRPr="002D7D25">
        <w:rPr>
          <w:rFonts w:cstheme="minorHAnsi"/>
          <w:sz w:val="24"/>
          <w:szCs w:val="24"/>
          <w:shd w:val="clear" w:color="auto" w:fill="FFFFFF"/>
          <w:lang w:val="nl-BE"/>
        </w:rPr>
        <w:t>box</w:t>
      </w:r>
      <w:r w:rsidR="002D7D25" w:rsidRPr="002D7D25">
        <w:rPr>
          <w:rFonts w:cstheme="minorHAnsi"/>
          <w:sz w:val="24"/>
          <w:szCs w:val="24"/>
          <w:shd w:val="clear" w:color="auto" w:fill="FFFFFF"/>
          <w:lang w:val="nl-BE"/>
        </w:rPr>
        <w:t xml:space="preserve"> </w:t>
      </w:r>
      <w:r w:rsidR="00CD615C">
        <w:rPr>
          <w:rFonts w:cstheme="minorHAnsi"/>
          <w:sz w:val="24"/>
          <w:szCs w:val="24"/>
          <w:shd w:val="clear" w:color="auto" w:fill="FFFFFF"/>
          <w:lang w:val="nl-BE"/>
        </w:rPr>
        <w:t xml:space="preserve">te gebruiken </w:t>
      </w:r>
      <w:r w:rsidR="002D7D25" w:rsidRPr="002D7D25">
        <w:rPr>
          <w:rFonts w:cstheme="minorHAnsi"/>
          <w:sz w:val="24"/>
          <w:szCs w:val="24"/>
          <w:shd w:val="clear" w:color="auto" w:fill="FFFFFF"/>
          <w:lang w:val="nl-BE"/>
        </w:rPr>
        <w:t>voor communicatie met het secretariaat BOC 08:</w:t>
      </w:r>
      <w:r w:rsidR="00B00180" w:rsidRPr="002D7D25">
        <w:rPr>
          <w:rFonts w:cstheme="minorHAnsi"/>
          <w:sz w:val="24"/>
          <w:szCs w:val="24"/>
          <w:shd w:val="clear" w:color="auto" w:fill="FFFFFF"/>
          <w:lang w:val="nl-BE"/>
        </w:rPr>
        <w:t xml:space="preserve"> </w:t>
      </w:r>
      <w:hyperlink r:id="rId55" w:history="1">
        <w:r w:rsidR="002D7D25" w:rsidRPr="002D7D25">
          <w:rPr>
            <w:rFonts w:eastAsia="Times New Roman" w:cstheme="minorHAnsi"/>
            <w:color w:val="0563C1"/>
            <w:sz w:val="24"/>
            <w:szCs w:val="24"/>
            <w:u w:val="single"/>
            <w:lang w:val="nl-BE" w:eastAsia="nl-BE"/>
          </w:rPr>
          <w:t>BNHKDEFSTKKE-BOC08@mil.be</w:t>
        </w:r>
      </w:hyperlink>
      <w:r w:rsidR="001D43F9" w:rsidRPr="001D43F9">
        <w:rPr>
          <w:rFonts w:cstheme="minorHAnsi"/>
          <w:sz w:val="24"/>
          <w:szCs w:val="24"/>
          <w:lang w:val="nl-BE"/>
        </w:rPr>
        <w:t>.</w:t>
      </w:r>
    </w:p>
    <w:bookmarkStart w:id="2" w:name="_MON_1795348870"/>
    <w:bookmarkEnd w:id="2"/>
    <w:p w14:paraId="766BA425" w14:textId="6863D470" w:rsidR="001C0BA4" w:rsidRPr="00047F6F" w:rsidRDefault="00047F6F" w:rsidP="00047F6F">
      <w:pPr>
        <w:jc w:val="center"/>
        <w:rPr>
          <w:rFonts w:ascii="Calibri" w:eastAsia="Times New Roman" w:hAnsi="Calibri" w:cs="Calibri"/>
          <w:color w:val="0563C1"/>
          <w:sz w:val="22"/>
          <w:szCs w:val="22"/>
          <w:u w:val="single"/>
          <w:lang w:val="nl-BE" w:eastAsia="nl-BE"/>
        </w:rPr>
      </w:pPr>
      <w:r>
        <w:rPr>
          <w:rFonts w:cstheme="minorHAnsi"/>
          <w:sz w:val="24"/>
          <w:szCs w:val="24"/>
          <w:shd w:val="clear" w:color="auto" w:fill="FFFFFF"/>
          <w:lang w:val="nl-BE"/>
        </w:rPr>
        <w:object w:dxaOrig="1520" w:dyaOrig="987" w14:anchorId="159AE020">
          <v:shape id="_x0000_i1029" type="#_x0000_t75" style="width:76pt;height:49.35pt" o:ole="">
            <v:imagedata r:id="rId56" o:title=""/>
          </v:shape>
          <o:OLEObject Type="Embed" ProgID="Word.Document.12" ShapeID="_x0000_i1029" DrawAspect="Icon" ObjectID="_1845031516" r:id="rId57">
            <o:FieldCodes>\s</o:FieldCodes>
          </o:OLEObject>
        </w:object>
      </w:r>
    </w:p>
    <w:p w14:paraId="2CEC13B4" w14:textId="77777777" w:rsidR="00643547" w:rsidRDefault="00643547">
      <w:pPr>
        <w:rPr>
          <w:b/>
          <w:bCs/>
          <w:color w:val="253356" w:themeColor="accent1" w:themeShade="80"/>
          <w:sz w:val="24"/>
          <w:szCs w:val="24"/>
          <w:lang w:val="nl-BE"/>
        </w:rPr>
      </w:pPr>
      <w:r>
        <w:rPr>
          <w:color w:val="253356" w:themeColor="accent1" w:themeShade="80"/>
          <w:szCs w:val="24"/>
          <w:lang w:val="nl-BE"/>
        </w:rPr>
        <w:br w:type="page"/>
      </w:r>
    </w:p>
    <w:p w14:paraId="67842D5B" w14:textId="48277624" w:rsidR="007A3B90" w:rsidRPr="001D43F9" w:rsidRDefault="002D7D25" w:rsidP="001D43F9">
      <w:pPr>
        <w:pStyle w:val="Subtitle"/>
        <w:numPr>
          <w:ilvl w:val="0"/>
          <w:numId w:val="0"/>
        </w:numPr>
        <w:spacing w:before="0" w:line="240" w:lineRule="auto"/>
        <w:rPr>
          <w:color w:val="253356" w:themeColor="accent1" w:themeShade="80"/>
          <w:szCs w:val="24"/>
          <w:lang w:val="nl-BE"/>
        </w:rPr>
      </w:pPr>
      <w:r w:rsidRPr="001D43F9">
        <w:rPr>
          <w:color w:val="253356" w:themeColor="accent1" w:themeShade="80"/>
          <w:szCs w:val="24"/>
          <w:lang w:val="nl-BE"/>
        </w:rPr>
        <w:t xml:space="preserve">14. </w:t>
      </w:r>
      <w:r w:rsidR="007A3B90" w:rsidRPr="001D43F9">
        <w:rPr>
          <w:color w:val="253356" w:themeColor="accent1" w:themeShade="80"/>
          <w:szCs w:val="24"/>
          <w:lang w:val="nl-BE"/>
        </w:rPr>
        <w:t>SLOTWOORD</w:t>
      </w:r>
      <w:r w:rsidRPr="001D43F9">
        <w:rPr>
          <w:color w:val="253356" w:themeColor="accent1" w:themeShade="80"/>
          <w:szCs w:val="24"/>
          <w:lang w:val="nl-BE"/>
        </w:rPr>
        <w:t xml:space="preserve"> en </w:t>
      </w:r>
      <w:r w:rsidR="00A86669" w:rsidRPr="001D43F9">
        <w:rPr>
          <w:color w:val="253356" w:themeColor="accent1" w:themeShade="80"/>
          <w:szCs w:val="24"/>
          <w:lang w:val="nl-BE"/>
        </w:rPr>
        <w:t>VOLGENDE RTECH &amp; BOC DATUMS</w:t>
      </w:r>
    </w:p>
    <w:p w14:paraId="47E36F5F" w14:textId="7B345EC8" w:rsidR="007A3B90" w:rsidRPr="001D43F9" w:rsidRDefault="007A3B90" w:rsidP="001D43F9">
      <w:pPr>
        <w:spacing w:after="0" w:line="240" w:lineRule="auto"/>
        <w:rPr>
          <w:rFonts w:ascii="Century Gothic" w:hAnsi="Century Gothic"/>
          <w:b/>
          <w:color w:val="C00000"/>
          <w:sz w:val="24"/>
          <w:szCs w:val="24"/>
          <w:u w:val="single"/>
          <w:lang w:val="nl-BE"/>
        </w:rPr>
      </w:pPr>
    </w:p>
    <w:p w14:paraId="5595C05D" w14:textId="07E3AD27" w:rsidR="002D7D25" w:rsidRPr="00CD226B" w:rsidRDefault="007C048B" w:rsidP="00D85DFE">
      <w:pPr>
        <w:spacing w:before="120" w:after="120"/>
        <w:rPr>
          <w:rFonts w:cstheme="minorHAnsi"/>
          <w:sz w:val="24"/>
          <w:szCs w:val="24"/>
          <w:shd w:val="clear" w:color="auto" w:fill="FFFFFF"/>
          <w:lang w:val="nl-BE"/>
        </w:rPr>
      </w:pPr>
      <w:r>
        <w:rPr>
          <w:rFonts w:ascii="Century Gothic" w:hAnsi="Century Gothic"/>
          <w:b/>
          <w:noProof/>
          <w:color w:val="C00000"/>
          <w:sz w:val="24"/>
          <w:szCs w:val="24"/>
          <w:u w:val="single"/>
          <w:lang w:val="nl-BE"/>
        </w:rPr>
        <w:drawing>
          <wp:anchor distT="0" distB="0" distL="114300" distR="114300" simplePos="0" relativeHeight="251750400" behindDoc="0" locked="0" layoutInCell="1" allowOverlap="1" wp14:anchorId="63353EBA" wp14:editId="0112C65D">
            <wp:simplePos x="0" y="0"/>
            <wp:positionH relativeFrom="column">
              <wp:posOffset>26035</wp:posOffset>
            </wp:positionH>
            <wp:positionV relativeFrom="paragraph">
              <wp:posOffset>4445</wp:posOffset>
            </wp:positionV>
            <wp:extent cx="6878955" cy="2354503"/>
            <wp:effectExtent l="0" t="0" r="0" b="8255"/>
            <wp:wrapTopAndBottom/>
            <wp:docPr id="1904132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878955" cy="2354503"/>
                    </a:xfrm>
                    <a:prstGeom prst="rect">
                      <a:avLst/>
                    </a:prstGeom>
                    <a:noFill/>
                  </pic:spPr>
                </pic:pic>
              </a:graphicData>
            </a:graphic>
            <wp14:sizeRelH relativeFrom="page">
              <wp14:pctWidth>0</wp14:pctWidth>
            </wp14:sizeRelH>
            <wp14:sizeRelV relativeFrom="page">
              <wp14:pctHeight>0</wp14:pctHeight>
            </wp14:sizeRelV>
          </wp:anchor>
        </w:drawing>
      </w:r>
      <w:r w:rsidR="001D43F9">
        <w:rPr>
          <w:rFonts w:cstheme="minorHAnsi"/>
          <w:sz w:val="24"/>
          <w:szCs w:val="24"/>
          <w:shd w:val="clear" w:color="auto" w:fill="FFFFFF"/>
          <w:lang w:val="nl-BE"/>
        </w:rPr>
        <w:t>De presentatie van BOC 08 – Trim</w:t>
      </w:r>
      <w:r w:rsidR="00465AC7">
        <w:rPr>
          <w:rFonts w:cstheme="minorHAnsi"/>
          <w:sz w:val="24"/>
          <w:szCs w:val="24"/>
          <w:shd w:val="clear" w:color="auto" w:fill="FFFFFF"/>
          <w:lang w:val="nl-BE"/>
        </w:rPr>
        <w:t xml:space="preserve"> </w:t>
      </w:r>
      <w:r>
        <w:rPr>
          <w:rFonts w:cstheme="minorHAnsi"/>
          <w:sz w:val="24"/>
          <w:szCs w:val="24"/>
          <w:shd w:val="clear" w:color="auto" w:fill="FFFFFF"/>
          <w:lang w:val="nl-BE"/>
        </w:rPr>
        <w:t>0</w:t>
      </w:r>
      <w:r w:rsidR="00465AC7">
        <w:rPr>
          <w:rFonts w:cstheme="minorHAnsi"/>
          <w:sz w:val="24"/>
          <w:szCs w:val="24"/>
          <w:shd w:val="clear" w:color="auto" w:fill="FFFFFF"/>
          <w:lang w:val="nl-BE"/>
        </w:rPr>
        <w:t>2</w:t>
      </w:r>
      <w:r>
        <w:rPr>
          <w:rFonts w:cstheme="minorHAnsi"/>
          <w:sz w:val="24"/>
          <w:szCs w:val="24"/>
          <w:shd w:val="clear" w:color="auto" w:fill="FFFFFF"/>
          <w:lang w:val="nl-BE"/>
        </w:rPr>
        <w:t>/2026</w:t>
      </w:r>
      <w:r w:rsidR="001D43F9">
        <w:rPr>
          <w:rFonts w:cstheme="minorHAnsi"/>
          <w:sz w:val="24"/>
          <w:szCs w:val="24"/>
          <w:shd w:val="clear" w:color="auto" w:fill="FFFFFF"/>
          <w:lang w:val="nl-BE"/>
        </w:rPr>
        <w:t xml:space="preserve"> kan worden geraadpleegd via onderstaande link</w:t>
      </w:r>
      <w:r w:rsidR="002D7D25">
        <w:rPr>
          <w:rFonts w:cstheme="minorHAnsi"/>
          <w:sz w:val="24"/>
          <w:szCs w:val="24"/>
          <w:shd w:val="clear" w:color="auto" w:fill="FFFFFF"/>
          <w:lang w:val="nl-BE"/>
        </w:rPr>
        <w:t xml:space="preserve">. </w:t>
      </w:r>
    </w:p>
    <w:tbl>
      <w:tblPr>
        <w:tblStyle w:val="TableGrid"/>
        <w:tblW w:w="5103" w:type="dxa"/>
        <w:tblLook w:val="04A0" w:firstRow="1" w:lastRow="0" w:firstColumn="1" w:lastColumn="0" w:noHBand="0" w:noVBand="1"/>
      </w:tblPr>
      <w:tblGrid>
        <w:gridCol w:w="1701"/>
        <w:gridCol w:w="3402"/>
      </w:tblGrid>
      <w:tr w:rsidR="002D7D25" w:rsidRPr="008F2023" w14:paraId="2FC80B7F" w14:textId="77777777" w:rsidTr="00643547">
        <w:tc>
          <w:tcPr>
            <w:tcW w:w="1701" w:type="dxa"/>
            <w:vAlign w:val="center"/>
          </w:tcPr>
          <w:p w14:paraId="6FEF8673" w14:textId="6A2A0263" w:rsidR="002D7D25" w:rsidRDefault="00A16EEF" w:rsidP="001D43F9">
            <w:pPr>
              <w:jc w:val="center"/>
              <w:rPr>
                <w:rFonts w:cstheme="minorHAnsi"/>
                <w:sz w:val="24"/>
                <w:szCs w:val="24"/>
                <w:shd w:val="clear" w:color="auto" w:fill="FFFFFF"/>
                <w:lang w:val="nl-BE"/>
              </w:rPr>
            </w:pPr>
            <w:r>
              <w:rPr>
                <w:rFonts w:cstheme="minorHAnsi"/>
                <w:noProof/>
                <w:sz w:val="24"/>
                <w:szCs w:val="24"/>
                <w:shd w:val="clear" w:color="auto" w:fill="FFFFFF"/>
                <w:lang w:val="nl-BE"/>
              </w:rPr>
              <w:drawing>
                <wp:inline distT="0" distB="0" distL="0" distR="0" wp14:anchorId="68AA8740" wp14:editId="407904F1">
                  <wp:extent cx="558800" cy="558800"/>
                  <wp:effectExtent l="0" t="0" r="0" b="0"/>
                  <wp:docPr id="1396311931" name="Picture 16">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311931" name="Picture 16">
                            <a:hlinkClick r:id="rId59"/>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inline>
              </w:drawing>
            </w:r>
          </w:p>
        </w:tc>
        <w:tc>
          <w:tcPr>
            <w:tcW w:w="3402" w:type="dxa"/>
            <w:vAlign w:val="center"/>
          </w:tcPr>
          <w:p w14:paraId="2178BBC4" w14:textId="63D6BF62" w:rsidR="002D7D25" w:rsidRPr="001D43F9" w:rsidRDefault="002D7D25" w:rsidP="001D43F9">
            <w:pPr>
              <w:jc w:val="center"/>
              <w:rPr>
                <w:rFonts w:cstheme="minorHAnsi"/>
                <w:sz w:val="24"/>
                <w:szCs w:val="24"/>
                <w:shd w:val="clear" w:color="auto" w:fill="FFFFFF"/>
                <w:lang w:val="fr-BE"/>
              </w:rPr>
            </w:pPr>
            <w:r w:rsidRPr="001D43F9">
              <w:rPr>
                <w:rFonts w:cstheme="minorHAnsi"/>
                <w:b/>
                <w:bCs/>
                <w:sz w:val="24"/>
                <w:szCs w:val="24"/>
                <w:shd w:val="clear" w:color="auto" w:fill="FFFFFF"/>
                <w:lang w:val="fr-BE"/>
              </w:rPr>
              <w:t>PPT BOC</w:t>
            </w:r>
            <w:r w:rsidR="001D43F9" w:rsidRPr="001D43F9">
              <w:rPr>
                <w:rFonts w:cstheme="minorHAnsi"/>
                <w:b/>
                <w:bCs/>
                <w:sz w:val="24"/>
                <w:szCs w:val="24"/>
                <w:shd w:val="clear" w:color="auto" w:fill="FFFFFF"/>
                <w:lang w:val="fr-BE"/>
              </w:rPr>
              <w:t xml:space="preserve"> 08 – Trim </w:t>
            </w:r>
            <w:r w:rsidR="00D85DFE">
              <w:rPr>
                <w:rFonts w:cstheme="minorHAnsi"/>
                <w:b/>
                <w:bCs/>
                <w:sz w:val="24"/>
                <w:szCs w:val="24"/>
                <w:shd w:val="clear" w:color="auto" w:fill="FFFFFF"/>
                <w:lang w:val="fr-BE"/>
              </w:rPr>
              <w:t>02/2026</w:t>
            </w:r>
            <w:r w:rsidRPr="001D43F9">
              <w:rPr>
                <w:rFonts w:cstheme="minorHAnsi"/>
                <w:sz w:val="24"/>
                <w:szCs w:val="24"/>
                <w:shd w:val="clear" w:color="auto" w:fill="FFFFFF"/>
                <w:lang w:val="fr-BE"/>
              </w:rPr>
              <w:br/>
            </w:r>
            <w:hyperlink r:id="rId60" w:history="1">
              <w:r w:rsidR="00D85DFE" w:rsidRPr="00643547">
                <w:rPr>
                  <w:rStyle w:val="Hyperlink"/>
                  <w:rFonts w:cstheme="minorHAnsi"/>
                  <w:color w:val="auto"/>
                  <w:sz w:val="24"/>
                  <w:szCs w:val="24"/>
                  <w:shd w:val="clear" w:color="auto" w:fill="FFFFFF"/>
                  <w:lang w:val="de-DE"/>
                </w:rPr>
                <w:t>Link DOCCOM</w:t>
              </w:r>
            </w:hyperlink>
          </w:p>
        </w:tc>
      </w:tr>
    </w:tbl>
    <w:p w14:paraId="02650BCC" w14:textId="13BB1290" w:rsidR="007A3B90" w:rsidRDefault="00791B21" w:rsidP="00F67BAA">
      <w:pPr>
        <w:rPr>
          <w:rFonts w:ascii="Century Gothic" w:hAnsi="Century Gothic"/>
          <w:b/>
          <w:color w:val="C00000"/>
          <w:sz w:val="24"/>
          <w:szCs w:val="24"/>
          <w:u w:val="single"/>
          <w:lang w:val="fr-BE"/>
        </w:rPr>
      </w:pPr>
      <w:r>
        <w:rPr>
          <w:rFonts w:cstheme="minorHAnsi"/>
          <w:bCs/>
          <w:noProof/>
          <w:color w:val="000000" w:themeColor="text1"/>
          <w:sz w:val="24"/>
          <w:szCs w:val="24"/>
          <w:lang w:val="nl-BE"/>
        </w:rPr>
        <mc:AlternateContent>
          <mc:Choice Requires="wps">
            <w:drawing>
              <wp:anchor distT="0" distB="0" distL="114300" distR="114300" simplePos="0" relativeHeight="251722752" behindDoc="0" locked="0" layoutInCell="1" allowOverlap="1" wp14:anchorId="74C9CD64" wp14:editId="74E32079">
                <wp:simplePos x="0" y="0"/>
                <wp:positionH relativeFrom="column">
                  <wp:posOffset>797368</wp:posOffset>
                </wp:positionH>
                <wp:positionV relativeFrom="paragraph">
                  <wp:posOffset>277893</wp:posOffset>
                </wp:positionV>
                <wp:extent cx="1667288" cy="1190649"/>
                <wp:effectExtent l="0" t="0" r="9525" b="9525"/>
                <wp:wrapSquare wrapText="bothSides"/>
                <wp:docPr id="449" name="Text Box 4"/>
                <wp:cNvGraphicFramePr/>
                <a:graphic xmlns:a="http://schemas.openxmlformats.org/drawingml/2006/main">
                  <a:graphicData uri="http://schemas.microsoft.com/office/word/2010/wordprocessingShape">
                    <wps:wsp>
                      <wps:cNvSpPr txBox="1"/>
                      <wps:spPr>
                        <a:xfrm>
                          <a:off x="0" y="0"/>
                          <a:ext cx="1667288" cy="11906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86BDF" w14:textId="7587DC6C" w:rsidR="001A0CD8" w:rsidRDefault="003502D5" w:rsidP="0073604D">
                            <w:pPr>
                              <w:tabs>
                                <w:tab w:val="left" w:pos="2340"/>
                              </w:tabs>
                              <w:ind w:left="284" w:hanging="284"/>
                              <w:jc w:val="center"/>
                              <w:rPr>
                                <w:b/>
                                <w:sz w:val="22"/>
                                <w:szCs w:val="22"/>
                                <w:lang w:val="nl-BE"/>
                              </w:rPr>
                            </w:pPr>
                            <w:r>
                              <w:rPr>
                                <w:b/>
                                <w:sz w:val="22"/>
                                <w:szCs w:val="22"/>
                                <w:lang w:val="nl-BE"/>
                              </w:rPr>
                              <w:t>1S</w:t>
                            </w:r>
                            <w:r w:rsidR="005A2F73">
                              <w:rPr>
                                <w:b/>
                                <w:sz w:val="22"/>
                                <w:szCs w:val="22"/>
                                <w:lang w:val="nl-BE"/>
                              </w:rPr>
                              <w:t>M</w:t>
                            </w:r>
                          </w:p>
                          <w:p w14:paraId="38E8C93D" w14:textId="7FE72029" w:rsidR="000E0B75" w:rsidRDefault="003502D5" w:rsidP="0073604D">
                            <w:pPr>
                              <w:tabs>
                                <w:tab w:val="left" w:pos="2340"/>
                              </w:tabs>
                              <w:ind w:left="284" w:hanging="284"/>
                              <w:jc w:val="center"/>
                              <w:rPr>
                                <w:b/>
                                <w:sz w:val="22"/>
                                <w:szCs w:val="22"/>
                                <w:lang w:val="nl-BE"/>
                              </w:rPr>
                            </w:pPr>
                            <w:r>
                              <w:rPr>
                                <w:b/>
                                <w:sz w:val="22"/>
                                <w:szCs w:val="22"/>
                                <w:lang w:val="nl-BE"/>
                              </w:rPr>
                              <w:t xml:space="preserve"> </w:t>
                            </w:r>
                            <w:r w:rsidR="0073604D">
                              <w:rPr>
                                <w:b/>
                                <w:sz w:val="22"/>
                                <w:szCs w:val="22"/>
                                <w:lang w:val="nl-BE"/>
                              </w:rPr>
                              <w:t>SERRA Michael</w:t>
                            </w:r>
                            <w:r w:rsidR="001A0CD8">
                              <w:rPr>
                                <w:rFonts w:ascii="Arial" w:hAnsi="Arial" w:cs="Arial"/>
                                <w:b/>
                                <w:noProof/>
                                <w:sz w:val="22"/>
                                <w:szCs w:val="22"/>
                                <w:lang w:val="nl-BE"/>
                              </w:rPr>
                              <w:drawing>
                                <wp:inline distT="0" distB="0" distL="0" distR="0" wp14:anchorId="60C9C2FF" wp14:editId="362D6FDD">
                                  <wp:extent cx="1046097" cy="354867"/>
                                  <wp:effectExtent l="0" t="0" r="1905" b="7620"/>
                                  <wp:docPr id="598278489" name="Picture 1"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78489" name="Picture 1" descr="A blue line drawn on a white surface&#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1085147" cy="368114"/>
                                          </a:xfrm>
                                          <a:prstGeom prst="rect">
                                            <a:avLst/>
                                          </a:prstGeom>
                                        </pic:spPr>
                                      </pic:pic>
                                    </a:graphicData>
                                  </a:graphic>
                                </wp:inline>
                              </w:drawing>
                            </w:r>
                          </w:p>
                          <w:p w14:paraId="557CFA15" w14:textId="3595432D" w:rsidR="0073604D" w:rsidRPr="0073604D" w:rsidRDefault="0073604D" w:rsidP="0073604D">
                            <w:pPr>
                              <w:tabs>
                                <w:tab w:val="left" w:pos="2340"/>
                              </w:tabs>
                              <w:ind w:left="284" w:hanging="284"/>
                              <w:jc w:val="center"/>
                              <w:rPr>
                                <w:rFonts w:ascii="Arial" w:hAnsi="Arial" w:cs="Arial"/>
                                <w:b/>
                                <w:sz w:val="22"/>
                                <w:szCs w:val="22"/>
                                <w:lang w:val="nl-BE"/>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a:graphicData>
                </a:graphic>
              </wp:anchor>
            </w:drawing>
          </mc:Choice>
          <mc:Fallback>
            <w:pict>
              <v:shape w14:anchorId="74C9CD64" id="Text Box 4" o:spid="_x0000_s1031" type="#_x0000_t202" style="position:absolute;margin-left:62.8pt;margin-top:21.9pt;width:131.3pt;height:93.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" filled="f" stroked="f" strokeweight=".5pt">
                <v:textbox inset="3.6pt,7.2pt,0,0">
                  <w:txbxContent>
                    <w:p w14:paraId="04D86BDF" w14:textId="7587DC6C" w:rsidR="001A0CD8" w:rsidRDefault="003502D5" w:rsidP="0073604D">
                      <w:pPr>
                        <w:tabs>
                          <w:tab w:val="left" w:pos="2340"/>
                        </w:tabs>
                        <w:ind w:left="284" w:hanging="284"/>
                        <w:jc w:val="center"/>
                        <w:rPr>
                          <w:b/>
                          <w:sz w:val="22"/>
                          <w:szCs w:val="22"/>
                          <w:lang w:val="nl-BE"/>
                        </w:rPr>
                      </w:pPr>
                      <w:r>
                        <w:rPr>
                          <w:b/>
                          <w:sz w:val="22"/>
                          <w:szCs w:val="22"/>
                          <w:lang w:val="nl-BE"/>
                        </w:rPr>
                        <w:t>1S</w:t>
                      </w:r>
                      <w:r w:rsidR="005A2F73">
                        <w:rPr>
                          <w:b/>
                          <w:sz w:val="22"/>
                          <w:szCs w:val="22"/>
                          <w:lang w:val="nl-BE"/>
                        </w:rPr>
                        <w:t>M</w:t>
                      </w:r>
                    </w:p>
                    <w:p w14:paraId="38E8C93D" w14:textId="7FE72029" w:rsidR="000E0B75" w:rsidRDefault="003502D5" w:rsidP="0073604D">
                      <w:pPr>
                        <w:tabs>
                          <w:tab w:val="left" w:pos="2340"/>
                        </w:tabs>
                        <w:ind w:left="284" w:hanging="284"/>
                        <w:jc w:val="center"/>
                        <w:rPr>
                          <w:b/>
                          <w:sz w:val="22"/>
                          <w:szCs w:val="22"/>
                          <w:lang w:val="nl-BE"/>
                        </w:rPr>
                      </w:pPr>
                      <w:r>
                        <w:rPr>
                          <w:b/>
                          <w:sz w:val="22"/>
                          <w:szCs w:val="22"/>
                          <w:lang w:val="nl-BE"/>
                        </w:rPr>
                        <w:t xml:space="preserve"> </w:t>
                      </w:r>
                      <w:r w:rsidR="0073604D">
                        <w:rPr>
                          <w:b/>
                          <w:sz w:val="22"/>
                          <w:szCs w:val="22"/>
                          <w:lang w:val="nl-BE"/>
                        </w:rPr>
                        <w:t>SERRA Michael</w:t>
                      </w:r>
                      <w:r w:rsidR="001A0CD8">
                        <w:rPr>
                          <w:rFonts w:ascii="Arial" w:hAnsi="Arial" w:cs="Arial"/>
                          <w:b/>
                          <w:noProof/>
                          <w:sz w:val="22"/>
                          <w:szCs w:val="22"/>
                          <w:lang w:val="nl-BE"/>
                        </w:rPr>
                        <w:drawing>
                          <wp:inline distT="0" distB="0" distL="0" distR="0" wp14:anchorId="60C9C2FF" wp14:editId="362D6FDD">
                            <wp:extent cx="1046097" cy="354867"/>
                            <wp:effectExtent l="0" t="0" r="1905" b="7620"/>
                            <wp:docPr id="598278489" name="Picture 1"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78489" name="Picture 1" descr="A blue line drawn on a white surface&#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1085147" cy="368114"/>
                                    </a:xfrm>
                                    <a:prstGeom prst="rect">
                                      <a:avLst/>
                                    </a:prstGeom>
                                  </pic:spPr>
                                </pic:pic>
                              </a:graphicData>
                            </a:graphic>
                          </wp:inline>
                        </w:drawing>
                      </w:r>
                    </w:p>
                    <w:p w14:paraId="557CFA15" w14:textId="3595432D" w:rsidR="0073604D" w:rsidRPr="0073604D" w:rsidRDefault="0073604D" w:rsidP="0073604D">
                      <w:pPr>
                        <w:tabs>
                          <w:tab w:val="left" w:pos="2340"/>
                        </w:tabs>
                        <w:ind w:left="284" w:hanging="284"/>
                        <w:jc w:val="center"/>
                        <w:rPr>
                          <w:rFonts w:ascii="Arial" w:hAnsi="Arial" w:cs="Arial"/>
                          <w:b/>
                          <w:sz w:val="22"/>
                          <w:szCs w:val="22"/>
                          <w:lang w:val="nl-BE"/>
                        </w:rPr>
                      </w:pPr>
                    </w:p>
                  </w:txbxContent>
                </v:textbox>
                <w10:wrap type="square"/>
              </v:shape>
            </w:pict>
          </mc:Fallback>
        </mc:AlternateContent>
      </w:r>
    </w:p>
    <w:p w14:paraId="55CF65D7" w14:textId="0B91F206" w:rsidR="00791B21" w:rsidRDefault="00791B21" w:rsidP="00183ECC">
      <w:pPr>
        <w:rPr>
          <w:rFonts w:ascii="Century Gothic" w:hAnsi="Century Gothic"/>
          <w:b/>
          <w:color w:val="C00000"/>
          <w:sz w:val="24"/>
          <w:szCs w:val="24"/>
          <w:u w:val="single"/>
          <w:lang w:val="nl-BE"/>
        </w:rPr>
      </w:pPr>
      <w:r>
        <w:rPr>
          <w:rFonts w:ascii="Century Gothic" w:hAnsi="Century Gothic"/>
          <w:b/>
          <w:noProof/>
          <w:color w:val="C00000"/>
          <w:sz w:val="24"/>
          <w:szCs w:val="24"/>
          <w:u w:val="single"/>
          <w:lang w:val="nl-BE" w:eastAsia="nl-BE"/>
        </w:rPr>
        <mc:AlternateContent>
          <mc:Choice Requires="wps">
            <w:drawing>
              <wp:anchor distT="0" distB="0" distL="114300" distR="114300" simplePos="0" relativeHeight="251740160" behindDoc="0" locked="0" layoutInCell="1" allowOverlap="1" wp14:anchorId="73BA3720" wp14:editId="0F1C671C">
                <wp:simplePos x="0" y="0"/>
                <wp:positionH relativeFrom="column">
                  <wp:posOffset>4030345</wp:posOffset>
                </wp:positionH>
                <wp:positionV relativeFrom="paragraph">
                  <wp:posOffset>27851</wp:posOffset>
                </wp:positionV>
                <wp:extent cx="1946910" cy="655320"/>
                <wp:effectExtent l="0" t="0" r="15240" b="11430"/>
                <wp:wrapSquare wrapText="bothSides"/>
                <wp:docPr id="462" name="Text Box 3"/>
                <wp:cNvGraphicFramePr/>
                <a:graphic xmlns:a="http://schemas.openxmlformats.org/drawingml/2006/main">
                  <a:graphicData uri="http://schemas.microsoft.com/office/word/2010/wordprocessingShape">
                    <wps:wsp>
                      <wps:cNvSpPr txBox="1"/>
                      <wps:spPr>
                        <a:xfrm>
                          <a:off x="0" y="0"/>
                          <a:ext cx="1946910" cy="655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DAA9A" w14:textId="0F6C0029" w:rsidR="003502D5" w:rsidRDefault="001D43F9" w:rsidP="003502D5">
                            <w:pPr>
                              <w:tabs>
                                <w:tab w:val="left" w:pos="2340"/>
                              </w:tabs>
                              <w:ind w:left="284" w:hanging="284"/>
                              <w:jc w:val="center"/>
                              <w:rPr>
                                <w:b/>
                                <w:sz w:val="22"/>
                                <w:szCs w:val="22"/>
                                <w:lang w:val="nl-BE"/>
                              </w:rPr>
                            </w:pPr>
                            <w:r>
                              <w:rPr>
                                <w:b/>
                                <w:sz w:val="22"/>
                                <w:szCs w:val="22"/>
                                <w:lang w:val="nl-BE"/>
                              </w:rPr>
                              <w:t>Luitenant-kolonel SBH</w:t>
                            </w:r>
                            <w:r w:rsidR="003502D5">
                              <w:rPr>
                                <w:b/>
                                <w:sz w:val="22"/>
                                <w:szCs w:val="22"/>
                                <w:lang w:val="nl-BE"/>
                              </w:rPr>
                              <w:t xml:space="preserve"> </w:t>
                            </w:r>
                          </w:p>
                          <w:p w14:paraId="26D0584E" w14:textId="63818449" w:rsidR="003502D5" w:rsidRPr="0073604D" w:rsidRDefault="005A2F73" w:rsidP="003502D5">
                            <w:pPr>
                              <w:tabs>
                                <w:tab w:val="left" w:pos="2340"/>
                              </w:tabs>
                              <w:ind w:left="284" w:hanging="284"/>
                              <w:jc w:val="center"/>
                              <w:rPr>
                                <w:rFonts w:ascii="Arial" w:hAnsi="Arial" w:cs="Arial"/>
                                <w:b/>
                                <w:sz w:val="22"/>
                                <w:szCs w:val="22"/>
                                <w:lang w:val="nl-BE"/>
                              </w:rPr>
                            </w:pPr>
                            <w:r w:rsidRPr="00164A5A">
                              <w:rPr>
                                <w:rFonts w:cstheme="minorHAnsi"/>
                                <w:sz w:val="24"/>
                                <w:szCs w:val="24"/>
                                <w:shd w:val="clear" w:color="auto" w:fill="FFFFFF"/>
                                <w:lang w:val="nl-BE"/>
                              </w:rPr>
                              <w:t>JOOSTEN</w:t>
                            </w:r>
                            <w:r>
                              <w:rPr>
                                <w:rFonts w:cstheme="minorHAnsi"/>
                                <w:sz w:val="24"/>
                                <w:szCs w:val="24"/>
                                <w:shd w:val="clear" w:color="auto" w:fill="FFFFFF"/>
                                <w:lang w:val="nl-BE"/>
                              </w:rPr>
                              <w:t xml:space="preserve"> Sven</w:t>
                            </w:r>
                            <w:r w:rsidR="001D43F9">
                              <w:rPr>
                                <w:rFonts w:cstheme="minorHAnsi"/>
                                <w:sz w:val="24"/>
                                <w:szCs w:val="24"/>
                                <w:shd w:val="clear" w:color="auto" w:fill="FFFFFF"/>
                                <w:lang w:val="nl-BE"/>
                              </w:rPr>
                              <w:t>, ir.</w:t>
                            </w:r>
                            <w:r w:rsidRPr="00164A5A">
                              <w:rPr>
                                <w:rFonts w:cstheme="minorHAnsi"/>
                                <w:sz w:val="24"/>
                                <w:szCs w:val="24"/>
                                <w:shd w:val="clear" w:color="auto" w:fill="FFFFFF"/>
                                <w:lang w:val="nl-BE"/>
                              </w:rPr>
                              <w:t xml:space="preserve"> </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BA3720" id="Text Box 3" o:spid="_x0000_s1032" type="#_x0000_t202" style="position:absolute;margin-left:317.35pt;margin-top:2.2pt;width:153.3pt;height:51.6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" filled="f" stroked="f" strokeweight=".5pt">
                <v:textbox inset="3.6pt,7.2pt,0,0">
                  <w:txbxContent>
                    <w:p w14:paraId="353DAA9A" w14:textId="0F6C0029" w:rsidR="003502D5" w:rsidRDefault="001D43F9" w:rsidP="003502D5">
                      <w:pPr>
                        <w:tabs>
                          <w:tab w:val="left" w:pos="2340"/>
                        </w:tabs>
                        <w:ind w:left="284" w:hanging="284"/>
                        <w:jc w:val="center"/>
                        <w:rPr>
                          <w:b/>
                          <w:sz w:val="22"/>
                          <w:szCs w:val="22"/>
                          <w:lang w:val="nl-BE"/>
                        </w:rPr>
                      </w:pPr>
                      <w:r>
                        <w:rPr>
                          <w:b/>
                          <w:sz w:val="22"/>
                          <w:szCs w:val="22"/>
                          <w:lang w:val="nl-BE"/>
                        </w:rPr>
                        <w:t>Luitenant-kolonel SBH</w:t>
                      </w:r>
                      <w:r w:rsidR="003502D5">
                        <w:rPr>
                          <w:b/>
                          <w:sz w:val="22"/>
                          <w:szCs w:val="22"/>
                          <w:lang w:val="nl-BE"/>
                        </w:rPr>
                        <w:t xml:space="preserve"> </w:t>
                      </w:r>
                    </w:p>
                    <w:p w14:paraId="26D0584E" w14:textId="63818449" w:rsidR="003502D5" w:rsidRPr="0073604D" w:rsidRDefault="005A2F73" w:rsidP="003502D5">
                      <w:pPr>
                        <w:tabs>
                          <w:tab w:val="left" w:pos="2340"/>
                        </w:tabs>
                        <w:ind w:left="284" w:hanging="284"/>
                        <w:jc w:val="center"/>
                        <w:rPr>
                          <w:rFonts w:ascii="Arial" w:hAnsi="Arial" w:cs="Arial"/>
                          <w:b/>
                          <w:sz w:val="22"/>
                          <w:szCs w:val="22"/>
                          <w:lang w:val="nl-BE"/>
                        </w:rPr>
                      </w:pPr>
                      <w:r w:rsidRPr="00164A5A">
                        <w:rPr>
                          <w:rFonts w:cstheme="minorHAnsi"/>
                          <w:sz w:val="24"/>
                          <w:szCs w:val="24"/>
                          <w:shd w:val="clear" w:color="auto" w:fill="FFFFFF"/>
                          <w:lang w:val="nl-BE"/>
                        </w:rPr>
                        <w:t>JOOSTEN</w:t>
                      </w:r>
                      <w:r>
                        <w:rPr>
                          <w:rFonts w:cstheme="minorHAnsi"/>
                          <w:sz w:val="24"/>
                          <w:szCs w:val="24"/>
                          <w:shd w:val="clear" w:color="auto" w:fill="FFFFFF"/>
                          <w:lang w:val="nl-BE"/>
                        </w:rPr>
                        <w:t xml:space="preserve"> Sven</w:t>
                      </w:r>
                      <w:r w:rsidR="001D43F9">
                        <w:rPr>
                          <w:rFonts w:cstheme="minorHAnsi"/>
                          <w:sz w:val="24"/>
                          <w:szCs w:val="24"/>
                          <w:shd w:val="clear" w:color="auto" w:fill="FFFFFF"/>
                          <w:lang w:val="nl-BE"/>
                        </w:rPr>
                        <w:t>, ir.</w:t>
                      </w:r>
                      <w:r w:rsidRPr="00164A5A">
                        <w:rPr>
                          <w:rFonts w:cstheme="minorHAnsi"/>
                          <w:sz w:val="24"/>
                          <w:szCs w:val="24"/>
                          <w:shd w:val="clear" w:color="auto" w:fill="FFFFFF"/>
                          <w:lang w:val="nl-BE"/>
                        </w:rPr>
                        <w:t xml:space="preserve"> </w:t>
                      </w:r>
                    </w:p>
                  </w:txbxContent>
                </v:textbox>
                <w10:wrap type="square"/>
              </v:shape>
            </w:pict>
          </mc:Fallback>
        </mc:AlternateContent>
      </w:r>
    </w:p>
    <w:p w14:paraId="02837AD7" w14:textId="3330A163" w:rsidR="00791B21" w:rsidRDefault="007863AE" w:rsidP="00183ECC">
      <w:pPr>
        <w:rPr>
          <w:rFonts w:ascii="Century Gothic" w:hAnsi="Century Gothic"/>
          <w:b/>
          <w:color w:val="C00000"/>
          <w:sz w:val="24"/>
          <w:szCs w:val="24"/>
          <w:u w:val="single"/>
          <w:lang w:val="nl-BE"/>
        </w:rPr>
      </w:pPr>
      <w:r>
        <w:rPr>
          <w:noProof/>
        </w:rPr>
        <w:pict w14:anchorId="24AAAB31">
          <v:shape id="_x0000_s2054" type="#_x0000_t75" alt="Signature Line, Unsigned" style="position:absolute;margin-left:326.5pt;margin-top:22.6pt;width:141.6pt;height:70.8pt;z-index:251748352;mso-position-horizontal-relative:text;mso-position-vertical-relative:text;mso-width-relative:page;mso-height-relative:page">
            <v:imagedata r:id="rId63" o:title=""/>
            <o:lock v:ext="edit" ungrouping="t" rotation="t" cropping="t" verticies="t" text="t" grouping="t"/>
            <o:signatureline v:ext="edit" id="{932AA9C9-A44A-4386-91CA-423BFE43F7C8}" provid="{00000000-0000-0000-0000-000000000000}" issignatureline="t"/>
            <w10:wrap type="topAndBottom"/>
          </v:shape>
        </w:pict>
      </w:r>
    </w:p>
    <w:p w14:paraId="435199C6" w14:textId="77777777" w:rsidR="00791B21" w:rsidRDefault="00791B21" w:rsidP="00183ECC">
      <w:pPr>
        <w:rPr>
          <w:rFonts w:ascii="Century Gothic" w:hAnsi="Century Gothic"/>
          <w:b/>
          <w:color w:val="C00000"/>
          <w:sz w:val="24"/>
          <w:szCs w:val="24"/>
          <w:u w:val="single"/>
          <w:lang w:val="nl-BE"/>
        </w:rPr>
      </w:pPr>
    </w:p>
    <w:p w14:paraId="06FF64A9" w14:textId="77777777" w:rsidR="00791B21" w:rsidRDefault="00791B21" w:rsidP="00183ECC">
      <w:pPr>
        <w:rPr>
          <w:rFonts w:ascii="Century Gothic" w:hAnsi="Century Gothic"/>
          <w:b/>
          <w:color w:val="C00000"/>
          <w:sz w:val="24"/>
          <w:szCs w:val="24"/>
          <w:u w:val="single"/>
          <w:lang w:val="nl-BE"/>
        </w:rPr>
      </w:pPr>
    </w:p>
    <w:p w14:paraId="6F2E7D66" w14:textId="77777777" w:rsidR="00643547" w:rsidRDefault="00643547" w:rsidP="00791B21">
      <w:pPr>
        <w:rPr>
          <w:rFonts w:cstheme="minorHAnsi"/>
          <w:bCs/>
          <w:color w:val="000000" w:themeColor="text1"/>
          <w:sz w:val="24"/>
          <w:szCs w:val="24"/>
          <w:lang w:val="nl-BE"/>
        </w:rPr>
      </w:pPr>
    </w:p>
    <w:p w14:paraId="0EC551BB" w14:textId="739BAF3D" w:rsidR="00791B21" w:rsidRDefault="00791B21" w:rsidP="00791B21">
      <w:pPr>
        <w:rPr>
          <w:rFonts w:cstheme="minorHAnsi"/>
          <w:bCs/>
          <w:color w:val="000000" w:themeColor="text1"/>
          <w:sz w:val="24"/>
          <w:szCs w:val="24"/>
          <w:lang w:val="nl-BE"/>
        </w:rPr>
      </w:pPr>
      <w:r>
        <w:rPr>
          <w:rFonts w:cstheme="minorHAnsi"/>
          <w:bCs/>
          <w:color w:val="000000" w:themeColor="text1"/>
          <w:sz w:val="24"/>
          <w:szCs w:val="24"/>
          <w:lang w:val="nl-BE"/>
        </w:rPr>
        <w:t>L</w:t>
      </w:r>
      <w:r w:rsidRPr="001F788F">
        <w:rPr>
          <w:rFonts w:cstheme="minorHAnsi"/>
          <w:bCs/>
          <w:color w:val="000000" w:themeColor="text1"/>
          <w:sz w:val="24"/>
          <w:szCs w:val="24"/>
          <w:lang w:val="nl-BE"/>
        </w:rPr>
        <w:t xml:space="preserve">egende: </w:t>
      </w:r>
    </w:p>
    <w:p w14:paraId="593095DB" w14:textId="58330A14" w:rsidR="0012305F" w:rsidRPr="00791B21" w:rsidRDefault="00791B21" w:rsidP="00183ECC">
      <w:pPr>
        <w:rPr>
          <w:rFonts w:cstheme="minorHAnsi"/>
          <w:b/>
          <w:bCs/>
          <w:color w:val="000000" w:themeColor="text1"/>
          <w:sz w:val="24"/>
          <w:szCs w:val="24"/>
          <w:lang w:val="nl-BE"/>
        </w:rPr>
      </w:pPr>
      <w:r w:rsidRPr="00235136">
        <w:rPr>
          <w:rFonts w:cstheme="minorHAnsi"/>
          <w:b/>
          <w:bCs/>
          <w:color w:val="F2F2F2" w:themeColor="background1" w:themeShade="F2"/>
          <w:sz w:val="24"/>
          <w:szCs w:val="24"/>
          <w:highlight w:val="darkMagenta"/>
          <w:shd w:val="clear" w:color="auto" w:fill="FFFFFF"/>
          <w:lang w:val="nl-BE"/>
        </w:rPr>
        <w:t>Voorzitter</w:t>
      </w:r>
      <w:r w:rsidRPr="00235136">
        <w:rPr>
          <w:rFonts w:cstheme="minorHAnsi"/>
          <w:b/>
          <w:bCs/>
          <w:color w:val="000000" w:themeColor="text1"/>
          <w:sz w:val="24"/>
          <w:szCs w:val="24"/>
          <w:lang w:val="nl-BE"/>
        </w:rPr>
        <w:t xml:space="preserve"> </w:t>
      </w:r>
      <w:r w:rsidRPr="00235136">
        <w:rPr>
          <w:rFonts w:cstheme="minorHAnsi"/>
          <w:b/>
          <w:bCs/>
          <w:sz w:val="24"/>
          <w:szCs w:val="24"/>
          <w:highlight w:val="lightGray"/>
          <w:shd w:val="clear" w:color="auto" w:fill="FFFFFF"/>
          <w:lang w:val="nl-BE"/>
        </w:rPr>
        <w:t>Secretaris</w:t>
      </w:r>
      <w:r w:rsidRPr="00235136">
        <w:rPr>
          <w:rFonts w:cstheme="minorHAnsi"/>
          <w:b/>
          <w:bCs/>
          <w:color w:val="000000" w:themeColor="text1"/>
          <w:sz w:val="24"/>
          <w:szCs w:val="24"/>
          <w:lang w:val="nl-BE"/>
        </w:rPr>
        <w:t xml:space="preserve"> </w:t>
      </w:r>
      <w:r w:rsidRPr="00235136">
        <w:rPr>
          <w:rFonts w:cstheme="minorHAnsi"/>
          <w:b/>
          <w:bCs/>
          <w:color w:val="FFFFFF" w:themeColor="background1"/>
          <w:sz w:val="24"/>
          <w:szCs w:val="24"/>
          <w:highlight w:val="blue"/>
          <w:shd w:val="clear" w:color="auto" w:fill="FFFFFF"/>
          <w:lang w:val="nl-BE"/>
        </w:rPr>
        <w:t>LDPBW</w:t>
      </w:r>
      <w:r w:rsidRPr="00235136">
        <w:rPr>
          <w:rFonts w:cstheme="minorHAnsi"/>
          <w:b/>
          <w:bCs/>
          <w:color w:val="000000" w:themeColor="text1"/>
          <w:sz w:val="24"/>
          <w:szCs w:val="24"/>
          <w:lang w:val="nl-BE"/>
        </w:rPr>
        <w:t xml:space="preserve"> </w:t>
      </w:r>
      <w:r w:rsidRPr="00235136">
        <w:rPr>
          <w:rFonts w:cstheme="minorHAnsi"/>
          <w:b/>
          <w:bCs/>
          <w:color w:val="FFFFFF" w:themeColor="background1"/>
          <w:sz w:val="24"/>
          <w:szCs w:val="24"/>
          <w:highlight w:val="black"/>
          <w:shd w:val="clear" w:color="auto" w:fill="FFFFFF"/>
          <w:lang w:val="nl-BE"/>
        </w:rPr>
        <w:t>KwComd</w:t>
      </w:r>
      <w:r w:rsidRPr="00235136">
        <w:rPr>
          <w:rFonts w:cstheme="minorHAnsi"/>
          <w:b/>
          <w:bCs/>
          <w:color w:val="000000" w:themeColor="text1"/>
          <w:sz w:val="24"/>
          <w:szCs w:val="24"/>
          <w:lang w:val="nl-BE"/>
        </w:rPr>
        <w:t xml:space="preserve"> </w:t>
      </w:r>
      <w:r w:rsidRPr="00235136">
        <w:rPr>
          <w:rFonts w:cstheme="minorHAnsi"/>
          <w:b/>
          <w:bCs/>
          <w:color w:val="FFFFFF" w:themeColor="background1"/>
          <w:sz w:val="24"/>
          <w:szCs w:val="24"/>
          <w:highlight w:val="darkRed"/>
          <w:shd w:val="clear" w:color="auto" w:fill="FFFFFF"/>
          <w:lang w:val="nl-BE"/>
        </w:rPr>
        <w:t>Eenheden</w:t>
      </w:r>
      <w:r>
        <w:rPr>
          <w:rFonts w:cstheme="minorHAnsi"/>
          <w:b/>
          <w:bCs/>
          <w:color w:val="FFFFFF" w:themeColor="background1"/>
          <w:sz w:val="24"/>
          <w:szCs w:val="24"/>
          <w:shd w:val="clear" w:color="auto" w:fill="FFFFFF"/>
          <w:lang w:val="nl-BE"/>
        </w:rPr>
        <w:t xml:space="preserve"> </w:t>
      </w:r>
      <w:r w:rsidRPr="00235136">
        <w:rPr>
          <w:rFonts w:cstheme="minorHAnsi"/>
          <w:b/>
          <w:bCs/>
          <w:color w:val="FFFFFF" w:themeColor="background1"/>
          <w:sz w:val="24"/>
          <w:szCs w:val="24"/>
          <w:highlight w:val="darkYellow"/>
          <w:lang w:val="nl-BE"/>
        </w:rPr>
        <w:t>ACMP</w:t>
      </w:r>
      <w:r w:rsidRPr="00235136">
        <w:rPr>
          <w:rFonts w:cstheme="minorHAnsi"/>
          <w:b/>
          <w:bCs/>
          <w:color w:val="000000" w:themeColor="text1"/>
          <w:sz w:val="24"/>
          <w:szCs w:val="24"/>
          <w:lang w:val="nl-BE"/>
        </w:rPr>
        <w:t xml:space="preserve"> </w:t>
      </w:r>
      <w:r w:rsidRPr="00791B21">
        <w:rPr>
          <w:rFonts w:cstheme="minorHAnsi"/>
          <w:b/>
          <w:bCs/>
          <w:color w:val="FFFFFF" w:themeColor="background1"/>
          <w:sz w:val="24"/>
          <w:szCs w:val="24"/>
          <w:highlight w:val="red"/>
          <w:lang w:val="nl-BE"/>
        </w:rPr>
        <w:t>ACOD</w:t>
      </w:r>
      <w:r>
        <w:rPr>
          <w:rFonts w:cstheme="minorHAnsi"/>
          <w:b/>
          <w:bCs/>
          <w:color w:val="000000" w:themeColor="text1"/>
          <w:sz w:val="24"/>
          <w:szCs w:val="24"/>
          <w:lang w:val="nl-BE"/>
        </w:rPr>
        <w:t xml:space="preserve"> </w:t>
      </w:r>
      <w:r w:rsidRPr="00235136">
        <w:rPr>
          <w:rFonts w:cstheme="minorHAnsi"/>
          <w:b/>
          <w:bCs/>
          <w:color w:val="000000" w:themeColor="text1"/>
          <w:sz w:val="24"/>
          <w:szCs w:val="24"/>
          <w:highlight w:val="green"/>
          <w:lang w:val="nl-BE"/>
        </w:rPr>
        <w:t>ACV</w:t>
      </w:r>
      <w:r w:rsidRPr="00235136">
        <w:rPr>
          <w:rFonts w:cstheme="minorHAnsi"/>
          <w:b/>
          <w:bCs/>
          <w:color w:val="000000" w:themeColor="text1"/>
          <w:sz w:val="24"/>
          <w:szCs w:val="24"/>
          <w:lang w:val="nl-BE"/>
        </w:rPr>
        <w:t xml:space="preserve"> </w:t>
      </w:r>
      <w:r w:rsidRPr="00235136">
        <w:rPr>
          <w:rFonts w:cstheme="minorHAnsi"/>
          <w:b/>
          <w:bCs/>
          <w:color w:val="000000" w:themeColor="text1"/>
          <w:sz w:val="24"/>
          <w:szCs w:val="24"/>
          <w:highlight w:val="cyan"/>
          <w:lang w:val="nl-BE"/>
        </w:rPr>
        <w:t>VSOA</w:t>
      </w:r>
      <w:r w:rsidR="00F61376">
        <w:rPr>
          <w:rFonts w:ascii="Century Gothic" w:hAnsi="Century Gothic"/>
          <w:b/>
          <w:noProof/>
          <w:color w:val="C00000"/>
          <w:sz w:val="24"/>
          <w:szCs w:val="24"/>
          <w:u w:val="single"/>
          <w:lang w:val="nl-BE" w:eastAsia="nl-BE"/>
        </w:rPr>
        <mc:AlternateContent>
          <mc:Choice Requires="wps">
            <w:drawing>
              <wp:anchor distT="0" distB="0" distL="114300" distR="114300" simplePos="0" relativeHeight="251738112" behindDoc="0" locked="0" layoutInCell="1" allowOverlap="1" wp14:anchorId="44E98E8A" wp14:editId="18A8217F">
                <wp:simplePos x="0" y="0"/>
                <wp:positionH relativeFrom="column">
                  <wp:posOffset>4030345</wp:posOffset>
                </wp:positionH>
                <wp:positionV relativeFrom="paragraph">
                  <wp:posOffset>924560</wp:posOffset>
                </wp:positionV>
                <wp:extent cx="2103755" cy="731520"/>
                <wp:effectExtent l="0" t="0" r="0" b="0"/>
                <wp:wrapSquare wrapText="bothSides"/>
                <wp:docPr id="460" name="Rectangle 1"/>
                <wp:cNvGraphicFramePr/>
                <a:graphic xmlns:a="http://schemas.openxmlformats.org/drawingml/2006/main">
                  <a:graphicData uri="http://schemas.microsoft.com/office/word/2010/wordprocessingShape">
                    <wps:wsp>
                      <wps:cNvSpPr/>
                      <wps:spPr>
                        <a:xfrm>
                          <a:off x="0" y="0"/>
                          <a:ext cx="2103755" cy="7315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29C8EB" id="Rectangle 1" o:spid="_x0000_s1026" style="position:absolute;margin-left:317.35pt;margin-top:72.8pt;width:165.65pt;height:57.6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" fillcolor="white [3212]" stroked="f" strokeweight="1pt">
                <v:fill opacity="0"/>
                <w10:wrap type="square"/>
              </v:rect>
            </w:pict>
          </mc:Fallback>
        </mc:AlternateContent>
      </w:r>
    </w:p>
    <w:sectPr w:rsidR="0012305F" w:rsidRPr="00791B21" w:rsidSect="00310AE6">
      <w:headerReference w:type="default" r:id="rId64"/>
      <w:footerReference w:type="default" r:id="rId65"/>
      <w:pgSz w:w="12240" w:h="15840" w:code="1"/>
      <w:pgMar w:top="426" w:right="616" w:bottom="0" w:left="709" w:header="720" w:footer="755"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7C696" w14:textId="77777777" w:rsidR="00E31500" w:rsidRDefault="00E31500">
      <w:pPr>
        <w:spacing w:after="0" w:line="240" w:lineRule="auto"/>
      </w:pPr>
      <w:r>
        <w:separator/>
      </w:r>
    </w:p>
  </w:endnote>
  <w:endnote w:type="continuationSeparator" w:id="0">
    <w:p w14:paraId="57CD7C14" w14:textId="77777777" w:rsidR="00E31500" w:rsidRDefault="00E31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52153908"/>
      <w:docPartObj>
        <w:docPartGallery w:val="Page Numbers (Bottom of Page)"/>
        <w:docPartUnique/>
      </w:docPartObj>
    </w:sdtPr>
    <w:sdtEndPr>
      <w:rPr>
        <w:noProof/>
      </w:rPr>
    </w:sdtEndPr>
    <w:sdtContent>
      <w:p w14:paraId="2407AFD1" w14:textId="21A628AB" w:rsidR="002E0C80" w:rsidRDefault="002E0C80">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4C0D00DE" w14:textId="3D87F67B" w:rsidR="000E0B75" w:rsidRDefault="000E0B75" w:rsidP="001E0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4DCF5" w14:textId="77777777" w:rsidR="00E31500" w:rsidRDefault="00E31500">
      <w:pPr>
        <w:spacing w:after="0" w:line="240" w:lineRule="auto"/>
      </w:pPr>
      <w:r>
        <w:separator/>
      </w:r>
    </w:p>
  </w:footnote>
  <w:footnote w:type="continuationSeparator" w:id="0">
    <w:p w14:paraId="7E1A53EF" w14:textId="77777777" w:rsidR="00E31500" w:rsidRDefault="00E31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8738" w14:textId="3C10A0F0" w:rsidR="00F7072E" w:rsidRDefault="00F7072E">
    <w:pPr>
      <w:pStyle w:val="Header"/>
    </w:pPr>
    <w:r>
      <w:rPr>
        <w:noProof/>
        <w:lang w:val="nl-BE" w:eastAsia="nl-BE"/>
      </w:rPr>
      <w:drawing>
        <wp:inline distT="0" distB="0" distL="0" distR="0" wp14:anchorId="64FAE9D5" wp14:editId="08E977A2">
          <wp:extent cx="390525" cy="538546"/>
          <wp:effectExtent l="0" t="0" r="0" b="0"/>
          <wp:docPr id="340987242" name="Picture 340987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0063" cy="551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917"/>
    <w:multiLevelType w:val="hybridMultilevel"/>
    <w:tmpl w:val="A5380750"/>
    <w:lvl w:ilvl="0" w:tplc="0EF2C11A">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1" w15:restartNumberingAfterBreak="0">
    <w:nsid w:val="02203F19"/>
    <w:multiLevelType w:val="multilevel"/>
    <w:tmpl w:val="DDF2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C2496"/>
    <w:multiLevelType w:val="hybridMultilevel"/>
    <w:tmpl w:val="F13068A4"/>
    <w:lvl w:ilvl="0" w:tplc="31608BC0">
      <w:start w:val="1"/>
      <w:numFmt w:val="decimal"/>
      <w:pStyle w:val="AnnexBody1"/>
      <w:lvlText w:val="%1."/>
      <w:lvlJc w:val="left"/>
      <w:pPr>
        <w:ind w:left="3010"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3"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31E6F"/>
    <w:multiLevelType w:val="hybridMultilevel"/>
    <w:tmpl w:val="5E685448"/>
    <w:lvl w:ilvl="0" w:tplc="A7947AD2">
      <w:start w:val="1"/>
      <w:numFmt w:val="decimal"/>
      <w:lvlText w:val="%1."/>
      <w:lvlJc w:val="left"/>
      <w:pPr>
        <w:tabs>
          <w:tab w:val="num" w:pos="720"/>
        </w:tabs>
        <w:ind w:left="720" w:hanging="360"/>
      </w:pPr>
    </w:lvl>
    <w:lvl w:ilvl="1" w:tplc="539632BC">
      <w:numFmt w:val="bullet"/>
      <w:lvlText w:val="•"/>
      <w:lvlJc w:val="left"/>
      <w:pPr>
        <w:tabs>
          <w:tab w:val="num" w:pos="1440"/>
        </w:tabs>
        <w:ind w:left="1440" w:hanging="360"/>
      </w:pPr>
      <w:rPr>
        <w:rFonts w:ascii="Arial" w:hAnsi="Arial" w:hint="default"/>
      </w:rPr>
    </w:lvl>
    <w:lvl w:ilvl="2" w:tplc="A4700E5A" w:tentative="1">
      <w:start w:val="1"/>
      <w:numFmt w:val="decimal"/>
      <w:lvlText w:val="%3."/>
      <w:lvlJc w:val="left"/>
      <w:pPr>
        <w:tabs>
          <w:tab w:val="num" w:pos="2160"/>
        </w:tabs>
        <w:ind w:left="2160" w:hanging="360"/>
      </w:pPr>
    </w:lvl>
    <w:lvl w:ilvl="3" w:tplc="F4920AA2" w:tentative="1">
      <w:start w:val="1"/>
      <w:numFmt w:val="decimal"/>
      <w:lvlText w:val="%4."/>
      <w:lvlJc w:val="left"/>
      <w:pPr>
        <w:tabs>
          <w:tab w:val="num" w:pos="2880"/>
        </w:tabs>
        <w:ind w:left="2880" w:hanging="360"/>
      </w:pPr>
    </w:lvl>
    <w:lvl w:ilvl="4" w:tplc="4150EA14" w:tentative="1">
      <w:start w:val="1"/>
      <w:numFmt w:val="decimal"/>
      <w:lvlText w:val="%5."/>
      <w:lvlJc w:val="left"/>
      <w:pPr>
        <w:tabs>
          <w:tab w:val="num" w:pos="3600"/>
        </w:tabs>
        <w:ind w:left="3600" w:hanging="360"/>
      </w:pPr>
    </w:lvl>
    <w:lvl w:ilvl="5" w:tplc="8BF00908" w:tentative="1">
      <w:start w:val="1"/>
      <w:numFmt w:val="decimal"/>
      <w:lvlText w:val="%6."/>
      <w:lvlJc w:val="left"/>
      <w:pPr>
        <w:tabs>
          <w:tab w:val="num" w:pos="4320"/>
        </w:tabs>
        <w:ind w:left="4320" w:hanging="360"/>
      </w:pPr>
    </w:lvl>
    <w:lvl w:ilvl="6" w:tplc="CAF808D8" w:tentative="1">
      <w:start w:val="1"/>
      <w:numFmt w:val="decimal"/>
      <w:lvlText w:val="%7."/>
      <w:lvlJc w:val="left"/>
      <w:pPr>
        <w:tabs>
          <w:tab w:val="num" w:pos="5040"/>
        </w:tabs>
        <w:ind w:left="5040" w:hanging="360"/>
      </w:pPr>
    </w:lvl>
    <w:lvl w:ilvl="7" w:tplc="AD32F450" w:tentative="1">
      <w:start w:val="1"/>
      <w:numFmt w:val="decimal"/>
      <w:lvlText w:val="%8."/>
      <w:lvlJc w:val="left"/>
      <w:pPr>
        <w:tabs>
          <w:tab w:val="num" w:pos="5760"/>
        </w:tabs>
        <w:ind w:left="5760" w:hanging="360"/>
      </w:pPr>
    </w:lvl>
    <w:lvl w:ilvl="8" w:tplc="3CCCF022" w:tentative="1">
      <w:start w:val="1"/>
      <w:numFmt w:val="decimal"/>
      <w:lvlText w:val="%9."/>
      <w:lvlJc w:val="left"/>
      <w:pPr>
        <w:tabs>
          <w:tab w:val="num" w:pos="6480"/>
        </w:tabs>
        <w:ind w:left="6480" w:hanging="360"/>
      </w:pPr>
    </w:lvl>
  </w:abstractNum>
  <w:abstractNum w:abstractNumId="5" w15:restartNumberingAfterBreak="0">
    <w:nsid w:val="13974E3F"/>
    <w:multiLevelType w:val="hybridMultilevel"/>
    <w:tmpl w:val="0CB0062C"/>
    <w:lvl w:ilvl="0" w:tplc="8DA0D020">
      <w:start w:val="1"/>
      <w:numFmt w:val="lowerRoman"/>
      <w:lvlText w:val="%1."/>
      <w:lvlJc w:val="left"/>
      <w:pPr>
        <w:ind w:left="3600" w:hanging="720"/>
      </w:pPr>
      <w:rPr>
        <w:rFonts w:hint="default"/>
      </w:rPr>
    </w:lvl>
    <w:lvl w:ilvl="1" w:tplc="08130019" w:tentative="1">
      <w:start w:val="1"/>
      <w:numFmt w:val="lowerLetter"/>
      <w:lvlText w:val="%2."/>
      <w:lvlJc w:val="left"/>
      <w:pPr>
        <w:ind w:left="3960" w:hanging="360"/>
      </w:pPr>
    </w:lvl>
    <w:lvl w:ilvl="2" w:tplc="0813001B" w:tentative="1">
      <w:start w:val="1"/>
      <w:numFmt w:val="lowerRoman"/>
      <w:lvlText w:val="%3."/>
      <w:lvlJc w:val="right"/>
      <w:pPr>
        <w:ind w:left="4680" w:hanging="180"/>
      </w:pPr>
    </w:lvl>
    <w:lvl w:ilvl="3" w:tplc="0813000F" w:tentative="1">
      <w:start w:val="1"/>
      <w:numFmt w:val="decimal"/>
      <w:lvlText w:val="%4."/>
      <w:lvlJc w:val="left"/>
      <w:pPr>
        <w:ind w:left="5400" w:hanging="360"/>
      </w:pPr>
    </w:lvl>
    <w:lvl w:ilvl="4" w:tplc="08130019" w:tentative="1">
      <w:start w:val="1"/>
      <w:numFmt w:val="lowerLetter"/>
      <w:lvlText w:val="%5."/>
      <w:lvlJc w:val="left"/>
      <w:pPr>
        <w:ind w:left="6120" w:hanging="360"/>
      </w:pPr>
    </w:lvl>
    <w:lvl w:ilvl="5" w:tplc="0813001B" w:tentative="1">
      <w:start w:val="1"/>
      <w:numFmt w:val="lowerRoman"/>
      <w:lvlText w:val="%6."/>
      <w:lvlJc w:val="right"/>
      <w:pPr>
        <w:ind w:left="6840" w:hanging="180"/>
      </w:pPr>
    </w:lvl>
    <w:lvl w:ilvl="6" w:tplc="0813000F" w:tentative="1">
      <w:start w:val="1"/>
      <w:numFmt w:val="decimal"/>
      <w:lvlText w:val="%7."/>
      <w:lvlJc w:val="left"/>
      <w:pPr>
        <w:ind w:left="7560" w:hanging="360"/>
      </w:pPr>
    </w:lvl>
    <w:lvl w:ilvl="7" w:tplc="08130019" w:tentative="1">
      <w:start w:val="1"/>
      <w:numFmt w:val="lowerLetter"/>
      <w:lvlText w:val="%8."/>
      <w:lvlJc w:val="left"/>
      <w:pPr>
        <w:ind w:left="8280" w:hanging="360"/>
      </w:pPr>
    </w:lvl>
    <w:lvl w:ilvl="8" w:tplc="0813001B" w:tentative="1">
      <w:start w:val="1"/>
      <w:numFmt w:val="lowerRoman"/>
      <w:lvlText w:val="%9."/>
      <w:lvlJc w:val="right"/>
      <w:pPr>
        <w:ind w:left="9000" w:hanging="180"/>
      </w:pPr>
    </w:lvl>
  </w:abstractNum>
  <w:abstractNum w:abstractNumId="6" w15:restartNumberingAfterBreak="0">
    <w:nsid w:val="165A3806"/>
    <w:multiLevelType w:val="hybridMultilevel"/>
    <w:tmpl w:val="62305A6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DF878B7"/>
    <w:multiLevelType w:val="multilevel"/>
    <w:tmpl w:val="9E12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037D6"/>
    <w:multiLevelType w:val="hybridMultilevel"/>
    <w:tmpl w:val="B498B352"/>
    <w:lvl w:ilvl="0" w:tplc="2DF6A3B4">
      <w:start w:val="1"/>
      <w:numFmt w:val="lowerRoman"/>
      <w:lvlText w:val="%1."/>
      <w:lvlJc w:val="left"/>
      <w:pPr>
        <w:ind w:left="2421" w:hanging="720"/>
      </w:pPr>
      <w:rPr>
        <w:rFonts w:hint="default"/>
      </w:rPr>
    </w:lvl>
    <w:lvl w:ilvl="1" w:tplc="08130019" w:tentative="1">
      <w:start w:val="1"/>
      <w:numFmt w:val="lowerLetter"/>
      <w:lvlText w:val="%2."/>
      <w:lvlJc w:val="left"/>
      <w:pPr>
        <w:ind w:left="2781" w:hanging="360"/>
      </w:pPr>
    </w:lvl>
    <w:lvl w:ilvl="2" w:tplc="0813001B" w:tentative="1">
      <w:start w:val="1"/>
      <w:numFmt w:val="lowerRoman"/>
      <w:lvlText w:val="%3."/>
      <w:lvlJc w:val="right"/>
      <w:pPr>
        <w:ind w:left="3501" w:hanging="180"/>
      </w:pPr>
    </w:lvl>
    <w:lvl w:ilvl="3" w:tplc="0813000F" w:tentative="1">
      <w:start w:val="1"/>
      <w:numFmt w:val="decimal"/>
      <w:lvlText w:val="%4."/>
      <w:lvlJc w:val="left"/>
      <w:pPr>
        <w:ind w:left="4221" w:hanging="360"/>
      </w:pPr>
    </w:lvl>
    <w:lvl w:ilvl="4" w:tplc="08130019" w:tentative="1">
      <w:start w:val="1"/>
      <w:numFmt w:val="lowerLetter"/>
      <w:lvlText w:val="%5."/>
      <w:lvlJc w:val="left"/>
      <w:pPr>
        <w:ind w:left="4941" w:hanging="360"/>
      </w:pPr>
    </w:lvl>
    <w:lvl w:ilvl="5" w:tplc="0813001B" w:tentative="1">
      <w:start w:val="1"/>
      <w:numFmt w:val="lowerRoman"/>
      <w:lvlText w:val="%6."/>
      <w:lvlJc w:val="right"/>
      <w:pPr>
        <w:ind w:left="5661" w:hanging="180"/>
      </w:pPr>
    </w:lvl>
    <w:lvl w:ilvl="6" w:tplc="0813000F" w:tentative="1">
      <w:start w:val="1"/>
      <w:numFmt w:val="decimal"/>
      <w:lvlText w:val="%7."/>
      <w:lvlJc w:val="left"/>
      <w:pPr>
        <w:ind w:left="6381" w:hanging="360"/>
      </w:pPr>
    </w:lvl>
    <w:lvl w:ilvl="7" w:tplc="08130019" w:tentative="1">
      <w:start w:val="1"/>
      <w:numFmt w:val="lowerLetter"/>
      <w:lvlText w:val="%8."/>
      <w:lvlJc w:val="left"/>
      <w:pPr>
        <w:ind w:left="7101" w:hanging="360"/>
      </w:pPr>
    </w:lvl>
    <w:lvl w:ilvl="8" w:tplc="0813001B" w:tentative="1">
      <w:start w:val="1"/>
      <w:numFmt w:val="lowerRoman"/>
      <w:lvlText w:val="%9."/>
      <w:lvlJc w:val="right"/>
      <w:pPr>
        <w:ind w:left="7821" w:hanging="180"/>
      </w:pPr>
    </w:lvl>
  </w:abstractNum>
  <w:abstractNum w:abstractNumId="9" w15:restartNumberingAfterBreak="0">
    <w:nsid w:val="23617908"/>
    <w:multiLevelType w:val="hybridMultilevel"/>
    <w:tmpl w:val="FD3ED2EE"/>
    <w:lvl w:ilvl="0" w:tplc="FC981E0C">
      <w:start w:val="1"/>
      <w:numFmt w:val="lowerRoman"/>
      <w:lvlText w:val="%1."/>
      <w:lvlJc w:val="left"/>
      <w:pPr>
        <w:ind w:left="2421" w:hanging="720"/>
      </w:pPr>
      <w:rPr>
        <w:rFonts w:hint="default"/>
      </w:rPr>
    </w:lvl>
    <w:lvl w:ilvl="1" w:tplc="08130019" w:tentative="1">
      <w:start w:val="1"/>
      <w:numFmt w:val="lowerLetter"/>
      <w:lvlText w:val="%2."/>
      <w:lvlJc w:val="left"/>
      <w:pPr>
        <w:ind w:left="2781" w:hanging="360"/>
      </w:pPr>
    </w:lvl>
    <w:lvl w:ilvl="2" w:tplc="0813001B" w:tentative="1">
      <w:start w:val="1"/>
      <w:numFmt w:val="lowerRoman"/>
      <w:lvlText w:val="%3."/>
      <w:lvlJc w:val="right"/>
      <w:pPr>
        <w:ind w:left="3501" w:hanging="180"/>
      </w:pPr>
    </w:lvl>
    <w:lvl w:ilvl="3" w:tplc="0813000F" w:tentative="1">
      <w:start w:val="1"/>
      <w:numFmt w:val="decimal"/>
      <w:lvlText w:val="%4."/>
      <w:lvlJc w:val="left"/>
      <w:pPr>
        <w:ind w:left="4221" w:hanging="360"/>
      </w:pPr>
    </w:lvl>
    <w:lvl w:ilvl="4" w:tplc="08130019" w:tentative="1">
      <w:start w:val="1"/>
      <w:numFmt w:val="lowerLetter"/>
      <w:lvlText w:val="%5."/>
      <w:lvlJc w:val="left"/>
      <w:pPr>
        <w:ind w:left="4941" w:hanging="360"/>
      </w:pPr>
    </w:lvl>
    <w:lvl w:ilvl="5" w:tplc="0813001B" w:tentative="1">
      <w:start w:val="1"/>
      <w:numFmt w:val="lowerRoman"/>
      <w:lvlText w:val="%6."/>
      <w:lvlJc w:val="right"/>
      <w:pPr>
        <w:ind w:left="5661" w:hanging="180"/>
      </w:pPr>
    </w:lvl>
    <w:lvl w:ilvl="6" w:tplc="0813000F" w:tentative="1">
      <w:start w:val="1"/>
      <w:numFmt w:val="decimal"/>
      <w:lvlText w:val="%7."/>
      <w:lvlJc w:val="left"/>
      <w:pPr>
        <w:ind w:left="6381" w:hanging="360"/>
      </w:pPr>
    </w:lvl>
    <w:lvl w:ilvl="7" w:tplc="08130019" w:tentative="1">
      <w:start w:val="1"/>
      <w:numFmt w:val="lowerLetter"/>
      <w:lvlText w:val="%8."/>
      <w:lvlJc w:val="left"/>
      <w:pPr>
        <w:ind w:left="7101" w:hanging="360"/>
      </w:pPr>
    </w:lvl>
    <w:lvl w:ilvl="8" w:tplc="0813001B" w:tentative="1">
      <w:start w:val="1"/>
      <w:numFmt w:val="lowerRoman"/>
      <w:lvlText w:val="%9."/>
      <w:lvlJc w:val="right"/>
      <w:pPr>
        <w:ind w:left="7821" w:hanging="180"/>
      </w:pPr>
    </w:lvl>
  </w:abstractNum>
  <w:abstractNum w:abstractNumId="10" w15:restartNumberingAfterBreak="0">
    <w:nsid w:val="2837786D"/>
    <w:multiLevelType w:val="multilevel"/>
    <w:tmpl w:val="6338C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B60FBD"/>
    <w:multiLevelType w:val="multilevel"/>
    <w:tmpl w:val="D26CFD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942546"/>
    <w:multiLevelType w:val="multilevel"/>
    <w:tmpl w:val="51F2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FD017C"/>
    <w:multiLevelType w:val="multilevel"/>
    <w:tmpl w:val="29FAA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2A290C"/>
    <w:multiLevelType w:val="hybridMultilevel"/>
    <w:tmpl w:val="2DD6C69E"/>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A3B2938"/>
    <w:multiLevelType w:val="multilevel"/>
    <w:tmpl w:val="0EC2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95D47"/>
    <w:multiLevelType w:val="hybridMultilevel"/>
    <w:tmpl w:val="ED8A7E58"/>
    <w:lvl w:ilvl="0" w:tplc="E7FC7556">
      <w:start w:val="1"/>
      <w:numFmt w:val="lowerRoman"/>
      <w:lvlText w:val="%1."/>
      <w:lvlJc w:val="left"/>
      <w:pPr>
        <w:ind w:left="2160" w:hanging="720"/>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17" w15:restartNumberingAfterBreak="0">
    <w:nsid w:val="3CF668DF"/>
    <w:multiLevelType w:val="multilevel"/>
    <w:tmpl w:val="E47AB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8E3008"/>
    <w:multiLevelType w:val="multilevel"/>
    <w:tmpl w:val="B372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872457"/>
    <w:multiLevelType w:val="hybridMultilevel"/>
    <w:tmpl w:val="2EE0A5D6"/>
    <w:lvl w:ilvl="0" w:tplc="51F0D5F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1D30013"/>
    <w:multiLevelType w:val="multilevel"/>
    <w:tmpl w:val="2C3A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72015F"/>
    <w:multiLevelType w:val="multilevel"/>
    <w:tmpl w:val="7F9E7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861D1B"/>
    <w:multiLevelType w:val="hybridMultilevel"/>
    <w:tmpl w:val="A2C01FF2"/>
    <w:lvl w:ilvl="0" w:tplc="04D497FC">
      <w:start w:val="1"/>
      <w:numFmt w:val="decimal"/>
      <w:pStyle w:val="StyleHeading1ComicSansMS12ptBoldNotItalicNounder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A961E05"/>
    <w:multiLevelType w:val="multilevel"/>
    <w:tmpl w:val="D2825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1369A9"/>
    <w:multiLevelType w:val="hybridMultilevel"/>
    <w:tmpl w:val="BE44ABAE"/>
    <w:lvl w:ilvl="0" w:tplc="8B281A98">
      <w:start w:val="1"/>
      <w:numFmt w:val="decimal"/>
      <w:lvlText w:val="(%1)"/>
      <w:lvlJc w:val="left"/>
      <w:pPr>
        <w:ind w:left="1211" w:hanging="360"/>
      </w:pPr>
      <w:rPr>
        <w:rFonts w:hint="default"/>
      </w:r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25" w15:restartNumberingAfterBreak="0">
    <w:nsid w:val="4B8452DD"/>
    <w:multiLevelType w:val="hybridMultilevel"/>
    <w:tmpl w:val="B2701C50"/>
    <w:lvl w:ilvl="0" w:tplc="5E868E9E">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26" w15:restartNumberingAfterBreak="0">
    <w:nsid w:val="4CA94665"/>
    <w:multiLevelType w:val="hybridMultilevel"/>
    <w:tmpl w:val="573ACC3A"/>
    <w:lvl w:ilvl="0" w:tplc="642A1412">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27" w15:restartNumberingAfterBreak="0">
    <w:nsid w:val="4D81171D"/>
    <w:multiLevelType w:val="multilevel"/>
    <w:tmpl w:val="E6AC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374C80" w:themeColor="accent1" w:themeShade="BF"/>
      </w:rPr>
    </w:lvl>
    <w:lvl w:ilvl="1">
      <w:start w:val="1"/>
      <w:numFmt w:val="decimal"/>
      <w:lvlText w:val="%2."/>
      <w:lvlJc w:val="left"/>
      <w:pPr>
        <w:ind w:left="1440" w:hanging="360"/>
      </w:pPr>
      <w:rPr>
        <w:rFonts w:hint="default"/>
        <w:color w:val="374C80" w:themeColor="accent1" w:themeShade="BF"/>
      </w:rPr>
    </w:lvl>
    <w:lvl w:ilvl="2">
      <w:start w:val="1"/>
      <w:numFmt w:val="decimal"/>
      <w:lvlText w:val="%3."/>
      <w:lvlJc w:val="right"/>
      <w:pPr>
        <w:ind w:left="2160" w:hanging="180"/>
      </w:pPr>
      <w:rPr>
        <w:rFonts w:hint="default"/>
        <w:color w:val="374C80" w:themeColor="accent1" w:themeShade="BF"/>
      </w:rPr>
    </w:lvl>
    <w:lvl w:ilvl="3">
      <w:start w:val="1"/>
      <w:numFmt w:val="decimal"/>
      <w:lvlText w:val="%4."/>
      <w:lvlJc w:val="left"/>
      <w:pPr>
        <w:ind w:left="2880" w:hanging="360"/>
      </w:pPr>
      <w:rPr>
        <w:rFonts w:hint="default"/>
        <w:color w:val="374C80" w:themeColor="accent1" w:themeShade="BF"/>
      </w:rPr>
    </w:lvl>
    <w:lvl w:ilvl="4">
      <w:start w:val="1"/>
      <w:numFmt w:val="decimal"/>
      <w:lvlText w:val="%5."/>
      <w:lvlJc w:val="left"/>
      <w:pPr>
        <w:ind w:left="3600" w:hanging="360"/>
      </w:pPr>
      <w:rPr>
        <w:rFonts w:hint="default"/>
        <w:color w:val="374C80" w:themeColor="accent1" w:themeShade="BF"/>
      </w:rPr>
    </w:lvl>
    <w:lvl w:ilvl="5">
      <w:start w:val="1"/>
      <w:numFmt w:val="decimal"/>
      <w:lvlText w:val="%6."/>
      <w:lvlJc w:val="right"/>
      <w:pPr>
        <w:ind w:left="4320" w:hanging="180"/>
      </w:pPr>
      <w:rPr>
        <w:rFonts w:hint="default"/>
        <w:color w:val="374C80" w:themeColor="accent1" w:themeShade="BF"/>
      </w:rPr>
    </w:lvl>
    <w:lvl w:ilvl="6">
      <w:start w:val="1"/>
      <w:numFmt w:val="decimal"/>
      <w:lvlText w:val="%7."/>
      <w:lvlJc w:val="left"/>
      <w:pPr>
        <w:ind w:left="5040" w:hanging="360"/>
      </w:pPr>
      <w:rPr>
        <w:rFonts w:hint="default"/>
        <w:color w:val="374C80" w:themeColor="accent1" w:themeShade="BF"/>
      </w:rPr>
    </w:lvl>
    <w:lvl w:ilvl="7">
      <w:start w:val="1"/>
      <w:numFmt w:val="decimal"/>
      <w:lvlText w:val="%8."/>
      <w:lvlJc w:val="left"/>
      <w:pPr>
        <w:ind w:left="5760" w:hanging="360"/>
      </w:pPr>
      <w:rPr>
        <w:rFonts w:hint="default"/>
        <w:color w:val="374C80" w:themeColor="accent1" w:themeShade="BF"/>
      </w:rPr>
    </w:lvl>
    <w:lvl w:ilvl="8">
      <w:start w:val="1"/>
      <w:numFmt w:val="decimal"/>
      <w:lvlText w:val="%9."/>
      <w:lvlJc w:val="right"/>
      <w:pPr>
        <w:ind w:left="6480" w:hanging="180"/>
      </w:pPr>
      <w:rPr>
        <w:rFonts w:hint="default"/>
        <w:color w:val="374C80" w:themeColor="accent1" w:themeShade="BF"/>
      </w:rPr>
    </w:lvl>
  </w:abstractNum>
  <w:abstractNum w:abstractNumId="29" w15:restartNumberingAfterBreak="0">
    <w:nsid w:val="54F3385C"/>
    <w:multiLevelType w:val="hybridMultilevel"/>
    <w:tmpl w:val="D80CC954"/>
    <w:lvl w:ilvl="0" w:tplc="1408EA6C">
      <w:start w:val="2"/>
      <w:numFmt w:val="bullet"/>
      <w:lvlText w:val=""/>
      <w:lvlJc w:val="left"/>
      <w:pPr>
        <w:ind w:left="720" w:hanging="360"/>
      </w:pPr>
      <w:rPr>
        <w:rFonts w:ascii="Symbol" w:eastAsiaTheme="minorHAnsi" w:hAnsi="Symbol"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570D6425"/>
    <w:multiLevelType w:val="multilevel"/>
    <w:tmpl w:val="51DC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1B0EE0"/>
    <w:multiLevelType w:val="hybridMultilevel"/>
    <w:tmpl w:val="C770C0F0"/>
    <w:lvl w:ilvl="0" w:tplc="94C25734">
      <w:start w:val="1"/>
      <w:numFmt w:val="decimal"/>
      <w:lvlText w:val="(%1)"/>
      <w:lvlJc w:val="left"/>
      <w:pPr>
        <w:ind w:left="1211" w:hanging="360"/>
      </w:pPr>
      <w:rPr>
        <w:rFonts w:hint="default"/>
      </w:r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32" w15:restartNumberingAfterBreak="0">
    <w:nsid w:val="628D0E1E"/>
    <w:multiLevelType w:val="hybridMultilevel"/>
    <w:tmpl w:val="41388F82"/>
    <w:lvl w:ilvl="0" w:tplc="1A02342E">
      <w:start w:val="1"/>
      <w:numFmt w:val="lowerRoman"/>
      <w:lvlText w:val="%1."/>
      <w:lvlJc w:val="left"/>
      <w:pPr>
        <w:ind w:left="2421" w:hanging="720"/>
      </w:pPr>
      <w:rPr>
        <w:rFonts w:hint="default"/>
      </w:rPr>
    </w:lvl>
    <w:lvl w:ilvl="1" w:tplc="08130019" w:tentative="1">
      <w:start w:val="1"/>
      <w:numFmt w:val="lowerLetter"/>
      <w:lvlText w:val="%2."/>
      <w:lvlJc w:val="left"/>
      <w:pPr>
        <w:ind w:left="2781" w:hanging="360"/>
      </w:pPr>
    </w:lvl>
    <w:lvl w:ilvl="2" w:tplc="0813001B" w:tentative="1">
      <w:start w:val="1"/>
      <w:numFmt w:val="lowerRoman"/>
      <w:lvlText w:val="%3."/>
      <w:lvlJc w:val="right"/>
      <w:pPr>
        <w:ind w:left="3501" w:hanging="180"/>
      </w:pPr>
    </w:lvl>
    <w:lvl w:ilvl="3" w:tplc="0813000F" w:tentative="1">
      <w:start w:val="1"/>
      <w:numFmt w:val="decimal"/>
      <w:lvlText w:val="%4."/>
      <w:lvlJc w:val="left"/>
      <w:pPr>
        <w:ind w:left="4221" w:hanging="360"/>
      </w:pPr>
    </w:lvl>
    <w:lvl w:ilvl="4" w:tplc="08130019" w:tentative="1">
      <w:start w:val="1"/>
      <w:numFmt w:val="lowerLetter"/>
      <w:lvlText w:val="%5."/>
      <w:lvlJc w:val="left"/>
      <w:pPr>
        <w:ind w:left="4941" w:hanging="360"/>
      </w:pPr>
    </w:lvl>
    <w:lvl w:ilvl="5" w:tplc="0813001B" w:tentative="1">
      <w:start w:val="1"/>
      <w:numFmt w:val="lowerRoman"/>
      <w:lvlText w:val="%6."/>
      <w:lvlJc w:val="right"/>
      <w:pPr>
        <w:ind w:left="5661" w:hanging="180"/>
      </w:pPr>
    </w:lvl>
    <w:lvl w:ilvl="6" w:tplc="0813000F" w:tentative="1">
      <w:start w:val="1"/>
      <w:numFmt w:val="decimal"/>
      <w:lvlText w:val="%7."/>
      <w:lvlJc w:val="left"/>
      <w:pPr>
        <w:ind w:left="6381" w:hanging="360"/>
      </w:pPr>
    </w:lvl>
    <w:lvl w:ilvl="7" w:tplc="08130019" w:tentative="1">
      <w:start w:val="1"/>
      <w:numFmt w:val="lowerLetter"/>
      <w:lvlText w:val="%8."/>
      <w:lvlJc w:val="left"/>
      <w:pPr>
        <w:ind w:left="7101" w:hanging="360"/>
      </w:pPr>
    </w:lvl>
    <w:lvl w:ilvl="8" w:tplc="0813001B" w:tentative="1">
      <w:start w:val="1"/>
      <w:numFmt w:val="lowerRoman"/>
      <w:lvlText w:val="%9."/>
      <w:lvlJc w:val="right"/>
      <w:pPr>
        <w:ind w:left="7821" w:hanging="180"/>
      </w:pPr>
    </w:lvl>
  </w:abstractNum>
  <w:abstractNum w:abstractNumId="33" w15:restartNumberingAfterBreak="0">
    <w:nsid w:val="62DC5BEB"/>
    <w:multiLevelType w:val="multilevel"/>
    <w:tmpl w:val="3AB49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374C80" w:themeColor="accent1" w:themeShade="BF"/>
      </w:rPr>
    </w:lvl>
    <w:lvl w:ilvl="1">
      <w:start w:val="1"/>
      <w:numFmt w:val="bullet"/>
      <w:lvlText w:val="o"/>
      <w:lvlJc w:val="left"/>
      <w:pPr>
        <w:ind w:left="1440" w:hanging="360"/>
      </w:pPr>
      <w:rPr>
        <w:rFonts w:ascii="Courier New" w:hAnsi="Courier New" w:hint="default"/>
        <w:color w:val="374C80" w:themeColor="accent1" w:themeShade="BF"/>
      </w:rPr>
    </w:lvl>
    <w:lvl w:ilvl="2">
      <w:start w:val="1"/>
      <w:numFmt w:val="bullet"/>
      <w:lvlText w:val=""/>
      <w:lvlJc w:val="left"/>
      <w:pPr>
        <w:ind w:left="2160" w:hanging="360"/>
      </w:pPr>
      <w:rPr>
        <w:rFonts w:ascii="Wingdings" w:hAnsi="Wingdings" w:hint="default"/>
        <w:color w:val="374C80" w:themeColor="accent1" w:themeShade="BF"/>
      </w:rPr>
    </w:lvl>
    <w:lvl w:ilvl="3">
      <w:start w:val="1"/>
      <w:numFmt w:val="bullet"/>
      <w:lvlText w:val=""/>
      <w:lvlJc w:val="left"/>
      <w:pPr>
        <w:ind w:left="2880" w:hanging="360"/>
      </w:pPr>
      <w:rPr>
        <w:rFonts w:ascii="Symbol" w:hAnsi="Symbol" w:hint="default"/>
        <w:color w:val="374C80" w:themeColor="accent1" w:themeShade="BF"/>
      </w:rPr>
    </w:lvl>
    <w:lvl w:ilvl="4">
      <w:start w:val="1"/>
      <w:numFmt w:val="bullet"/>
      <w:lvlText w:val="o"/>
      <w:lvlJc w:val="left"/>
      <w:pPr>
        <w:ind w:left="3600" w:hanging="360"/>
      </w:pPr>
      <w:rPr>
        <w:rFonts w:ascii="Courier New" w:hAnsi="Courier New" w:hint="default"/>
        <w:color w:val="374C80" w:themeColor="accent1" w:themeShade="BF"/>
      </w:rPr>
    </w:lvl>
    <w:lvl w:ilvl="5">
      <w:start w:val="1"/>
      <w:numFmt w:val="bullet"/>
      <w:lvlText w:val=""/>
      <w:lvlJc w:val="left"/>
      <w:pPr>
        <w:ind w:left="4320" w:hanging="360"/>
      </w:pPr>
      <w:rPr>
        <w:rFonts w:ascii="Wingdings" w:hAnsi="Wingdings" w:hint="default"/>
        <w:color w:val="374C80" w:themeColor="accent1" w:themeShade="BF"/>
      </w:rPr>
    </w:lvl>
    <w:lvl w:ilvl="6">
      <w:start w:val="1"/>
      <w:numFmt w:val="bullet"/>
      <w:lvlText w:val=""/>
      <w:lvlJc w:val="left"/>
      <w:pPr>
        <w:ind w:left="5040" w:hanging="360"/>
      </w:pPr>
      <w:rPr>
        <w:rFonts w:ascii="Symbol" w:hAnsi="Symbol" w:hint="default"/>
        <w:color w:val="374C80" w:themeColor="accent1" w:themeShade="BF"/>
      </w:rPr>
    </w:lvl>
    <w:lvl w:ilvl="7">
      <w:start w:val="1"/>
      <w:numFmt w:val="bullet"/>
      <w:lvlText w:val="o"/>
      <w:lvlJc w:val="left"/>
      <w:pPr>
        <w:ind w:left="5760" w:hanging="360"/>
      </w:pPr>
      <w:rPr>
        <w:rFonts w:ascii="Courier New" w:hAnsi="Courier New" w:hint="default"/>
        <w:color w:val="374C80" w:themeColor="accent1" w:themeShade="BF"/>
      </w:rPr>
    </w:lvl>
    <w:lvl w:ilvl="8">
      <w:start w:val="1"/>
      <w:numFmt w:val="bullet"/>
      <w:lvlText w:val=""/>
      <w:lvlJc w:val="left"/>
      <w:pPr>
        <w:ind w:left="6480" w:hanging="360"/>
      </w:pPr>
      <w:rPr>
        <w:rFonts w:ascii="Wingdings" w:hAnsi="Wingdings" w:hint="default"/>
        <w:color w:val="374C80" w:themeColor="accent1" w:themeShade="BF"/>
      </w:rPr>
    </w:lvl>
  </w:abstractNum>
  <w:abstractNum w:abstractNumId="35" w15:restartNumberingAfterBreak="0">
    <w:nsid w:val="6A6F030A"/>
    <w:multiLevelType w:val="multilevel"/>
    <w:tmpl w:val="842E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726456"/>
    <w:multiLevelType w:val="hybridMultilevel"/>
    <w:tmpl w:val="5840E12E"/>
    <w:lvl w:ilvl="0" w:tplc="E43C52F8">
      <w:start w:val="1"/>
      <w:numFmt w:val="decimal"/>
      <w:lvlText w:val="%1."/>
      <w:lvlJc w:val="left"/>
      <w:pPr>
        <w:ind w:left="720" w:hanging="360"/>
      </w:pPr>
      <w:rPr>
        <w:rFonts w:hint="default"/>
        <w:sz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76FF75C9"/>
    <w:multiLevelType w:val="multilevel"/>
    <w:tmpl w:val="BD609698"/>
    <w:lvl w:ilvl="0">
      <w:start w:val="1"/>
      <w:numFmt w:val="upperRoman"/>
      <w:lvlText w:val="%1."/>
      <w:lvlJc w:val="left"/>
      <w:pPr>
        <w:tabs>
          <w:tab w:val="num" w:pos="425"/>
        </w:tabs>
        <w:ind w:left="425" w:hanging="425"/>
      </w:pPr>
      <w:rPr>
        <w:rFonts w:ascii="Arial" w:hAnsi="Arial" w:cs="Times New Roman" w:hint="default"/>
        <w:b/>
        <w:i w:val="0"/>
        <w:sz w:val="20"/>
        <w:u w:val="none"/>
      </w:rPr>
    </w:lvl>
    <w:lvl w:ilvl="1">
      <w:start w:val="1"/>
      <w:numFmt w:val="decimal"/>
      <w:pStyle w:val="opsom"/>
      <w:lvlText w:val="%2."/>
      <w:lvlJc w:val="left"/>
      <w:pPr>
        <w:tabs>
          <w:tab w:val="num" w:pos="851"/>
        </w:tabs>
        <w:ind w:left="851" w:hanging="426"/>
      </w:pPr>
      <w:rPr>
        <w:rFonts w:ascii="Arial" w:hAnsi="Arial" w:cs="Times New Roman" w:hint="default"/>
        <w:b w:val="0"/>
        <w:i w:val="0"/>
        <w:sz w:val="20"/>
        <w:u w:val="none"/>
        <w:lang w:val="nl-BE"/>
      </w:rPr>
    </w:lvl>
    <w:lvl w:ilvl="2">
      <w:start w:val="1"/>
      <w:numFmt w:val="lowerLetter"/>
      <w:lvlText w:val="%3."/>
      <w:lvlJc w:val="left"/>
      <w:pPr>
        <w:tabs>
          <w:tab w:val="num" w:pos="1276"/>
        </w:tabs>
        <w:ind w:left="1276" w:hanging="425"/>
      </w:pPr>
      <w:rPr>
        <w:rFonts w:ascii="Arial" w:hAnsi="Arial" w:cs="Times New Roman" w:hint="default"/>
        <w:b w:val="0"/>
        <w:i w:val="0"/>
        <w:sz w:val="20"/>
        <w:u w:val="none"/>
      </w:rPr>
    </w:lvl>
    <w:lvl w:ilvl="3">
      <w:start w:val="1"/>
      <w:numFmt w:val="decimal"/>
      <w:lvlText w:val="(%4)"/>
      <w:lvlJc w:val="left"/>
      <w:pPr>
        <w:tabs>
          <w:tab w:val="num" w:pos="1701"/>
        </w:tabs>
        <w:ind w:left="1701" w:hanging="425"/>
      </w:pPr>
      <w:rPr>
        <w:rFonts w:ascii="Arial" w:hAnsi="Arial" w:cs="Times New Roman" w:hint="default"/>
        <w:b w:val="0"/>
        <w:i w:val="0"/>
        <w:sz w:val="20"/>
        <w:u w:val="none"/>
      </w:rPr>
    </w:lvl>
    <w:lvl w:ilvl="4">
      <w:start w:val="1"/>
      <w:numFmt w:val="lowerLetter"/>
      <w:lvlText w:val="(%5)"/>
      <w:lvlJc w:val="left"/>
      <w:pPr>
        <w:tabs>
          <w:tab w:val="num" w:pos="2126"/>
        </w:tabs>
        <w:ind w:left="2126" w:hanging="425"/>
      </w:pPr>
      <w:rPr>
        <w:rFonts w:hint="default"/>
        <w:b w:val="0"/>
        <w:i w:val="0"/>
        <w:sz w:val="20"/>
        <w:u w:val="none"/>
      </w:rPr>
    </w:lvl>
    <w:lvl w:ilvl="5">
      <w:start w:val="1"/>
      <w:numFmt w:val="bullet"/>
      <w:lvlText w:val=""/>
      <w:lvlJc w:val="left"/>
      <w:pPr>
        <w:tabs>
          <w:tab w:val="num" w:pos="2977"/>
        </w:tabs>
        <w:ind w:left="2977" w:hanging="426"/>
      </w:pPr>
      <w:rPr>
        <w:rFonts w:ascii="Symbol" w:hAnsi="Symbol" w:hint="default"/>
        <w:sz w:val="20"/>
        <w:u w:val="none"/>
      </w:rPr>
    </w:lvl>
    <w:lvl w:ilvl="6">
      <w:start w:val="1"/>
      <w:numFmt w:val="none"/>
      <w:suff w:val="nothing"/>
      <w:lvlText w:val=""/>
      <w:lvlJc w:val="left"/>
      <w:pPr>
        <w:ind w:left="425"/>
      </w:pPr>
      <w:rPr>
        <w:rFonts w:cs="Times New Roman" w:hint="default"/>
      </w:rPr>
    </w:lvl>
    <w:lvl w:ilvl="7">
      <w:start w:val="1"/>
      <w:numFmt w:val="none"/>
      <w:suff w:val="nothing"/>
      <w:lvlText w:val=""/>
      <w:lvlJc w:val="left"/>
      <w:pPr>
        <w:ind w:left="425"/>
      </w:pPr>
      <w:rPr>
        <w:rFonts w:cs="Times New Roman" w:hint="default"/>
      </w:rPr>
    </w:lvl>
    <w:lvl w:ilvl="8">
      <w:start w:val="1"/>
      <w:numFmt w:val="none"/>
      <w:suff w:val="nothing"/>
      <w:lvlText w:val=""/>
      <w:lvlJc w:val="left"/>
      <w:pPr>
        <w:ind w:left="425"/>
      </w:pPr>
      <w:rPr>
        <w:rFonts w:cs="Times New Roman" w:hint="default"/>
      </w:rPr>
    </w:lvl>
  </w:abstractNum>
  <w:abstractNum w:abstractNumId="38" w15:restartNumberingAfterBreak="0">
    <w:nsid w:val="7D2F4E90"/>
    <w:multiLevelType w:val="hybridMultilevel"/>
    <w:tmpl w:val="F45E497E"/>
    <w:lvl w:ilvl="0" w:tplc="3C2858EE">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39" w15:restartNumberingAfterBreak="0">
    <w:nsid w:val="7F541BEA"/>
    <w:multiLevelType w:val="multilevel"/>
    <w:tmpl w:val="F31E840A"/>
    <w:lvl w:ilvl="0">
      <w:start w:val="1"/>
      <w:numFmt w:val="decimal"/>
      <w:lvlText w:val="(%1)"/>
      <w:lvlJc w:val="left"/>
      <w:pPr>
        <w:tabs>
          <w:tab w:val="num" w:pos="425"/>
        </w:tabs>
        <w:ind w:left="425" w:hanging="425"/>
      </w:pPr>
      <w:rPr>
        <w:rFonts w:hint="default"/>
        <w:b w:val="0"/>
        <w:bCs/>
        <w:i/>
        <w:iCs w:val="0"/>
        <w:sz w:val="22"/>
        <w:szCs w:val="24"/>
        <w:u w:val="none"/>
      </w:rPr>
    </w:lvl>
    <w:lvl w:ilvl="1">
      <w:start w:val="1"/>
      <w:numFmt w:val="decimal"/>
      <w:lvlText w:val="%2."/>
      <w:lvlJc w:val="left"/>
      <w:pPr>
        <w:tabs>
          <w:tab w:val="num" w:pos="851"/>
        </w:tabs>
        <w:ind w:left="851" w:hanging="426"/>
      </w:pPr>
      <w:rPr>
        <w:rFonts w:ascii="Arial" w:hAnsi="Arial" w:cs="Times New Roman" w:hint="default"/>
        <w:b w:val="0"/>
        <w:i w:val="0"/>
        <w:sz w:val="20"/>
        <w:u w:val="none"/>
        <w:lang w:val="nl-BE"/>
      </w:rPr>
    </w:lvl>
    <w:lvl w:ilvl="2">
      <w:start w:val="1"/>
      <w:numFmt w:val="lowerLetter"/>
      <w:lvlText w:val="%3."/>
      <w:lvlJc w:val="left"/>
      <w:pPr>
        <w:tabs>
          <w:tab w:val="num" w:pos="1276"/>
        </w:tabs>
        <w:ind w:left="1276" w:hanging="425"/>
      </w:pPr>
      <w:rPr>
        <w:rFonts w:ascii="Arial" w:hAnsi="Arial" w:cs="Times New Roman" w:hint="default"/>
        <w:b w:val="0"/>
        <w:i w:val="0"/>
        <w:sz w:val="20"/>
        <w:u w:val="none"/>
      </w:rPr>
    </w:lvl>
    <w:lvl w:ilvl="3">
      <w:start w:val="1"/>
      <w:numFmt w:val="decimal"/>
      <w:lvlText w:val="(%4)"/>
      <w:lvlJc w:val="left"/>
      <w:pPr>
        <w:tabs>
          <w:tab w:val="num" w:pos="1701"/>
        </w:tabs>
        <w:ind w:left="1701" w:hanging="425"/>
      </w:pPr>
      <w:rPr>
        <w:rFonts w:ascii="Arial" w:hAnsi="Arial" w:cs="Times New Roman" w:hint="default"/>
        <w:b w:val="0"/>
        <w:i w:val="0"/>
        <w:sz w:val="20"/>
        <w:u w:val="none"/>
      </w:rPr>
    </w:lvl>
    <w:lvl w:ilvl="4">
      <w:start w:val="1"/>
      <w:numFmt w:val="lowerLetter"/>
      <w:lvlText w:val="(%5)"/>
      <w:lvlJc w:val="left"/>
      <w:pPr>
        <w:tabs>
          <w:tab w:val="num" w:pos="2126"/>
        </w:tabs>
        <w:ind w:left="2126" w:hanging="425"/>
      </w:pPr>
      <w:rPr>
        <w:rFonts w:hint="default"/>
        <w:b w:val="0"/>
        <w:i w:val="0"/>
        <w:sz w:val="20"/>
        <w:u w:val="none"/>
      </w:rPr>
    </w:lvl>
    <w:lvl w:ilvl="5">
      <w:start w:val="1"/>
      <w:numFmt w:val="bullet"/>
      <w:lvlText w:val=""/>
      <w:lvlJc w:val="left"/>
      <w:pPr>
        <w:tabs>
          <w:tab w:val="num" w:pos="2977"/>
        </w:tabs>
        <w:ind w:left="2977" w:hanging="426"/>
      </w:pPr>
      <w:rPr>
        <w:rFonts w:ascii="Symbol" w:hAnsi="Symbol" w:hint="default"/>
        <w:sz w:val="20"/>
        <w:u w:val="none"/>
      </w:rPr>
    </w:lvl>
    <w:lvl w:ilvl="6">
      <w:start w:val="1"/>
      <w:numFmt w:val="none"/>
      <w:suff w:val="nothing"/>
      <w:lvlText w:val=""/>
      <w:lvlJc w:val="left"/>
      <w:pPr>
        <w:ind w:left="425"/>
      </w:pPr>
      <w:rPr>
        <w:rFonts w:cs="Times New Roman" w:hint="default"/>
      </w:rPr>
    </w:lvl>
    <w:lvl w:ilvl="7">
      <w:start w:val="1"/>
      <w:numFmt w:val="none"/>
      <w:suff w:val="nothing"/>
      <w:lvlText w:val=""/>
      <w:lvlJc w:val="left"/>
      <w:pPr>
        <w:ind w:left="425"/>
      </w:pPr>
      <w:rPr>
        <w:rFonts w:cs="Times New Roman" w:hint="default"/>
      </w:rPr>
    </w:lvl>
    <w:lvl w:ilvl="8">
      <w:start w:val="1"/>
      <w:numFmt w:val="none"/>
      <w:suff w:val="nothing"/>
      <w:lvlText w:val=""/>
      <w:lvlJc w:val="left"/>
      <w:pPr>
        <w:ind w:left="425"/>
      </w:pPr>
      <w:rPr>
        <w:rFonts w:cs="Times New Roman" w:hint="default"/>
      </w:rPr>
    </w:lvl>
  </w:abstractNum>
  <w:num w:numId="1" w16cid:durableId="1024095362">
    <w:abstractNumId w:val="34"/>
  </w:num>
  <w:num w:numId="2" w16cid:durableId="1451899153">
    <w:abstractNumId w:val="3"/>
  </w:num>
  <w:num w:numId="3" w16cid:durableId="1542867276">
    <w:abstractNumId w:val="28"/>
  </w:num>
  <w:num w:numId="4" w16cid:durableId="975531251">
    <w:abstractNumId w:val="2"/>
  </w:num>
  <w:num w:numId="5" w16cid:durableId="829831487">
    <w:abstractNumId w:val="37"/>
  </w:num>
  <w:num w:numId="6" w16cid:durableId="763653390">
    <w:abstractNumId w:val="29"/>
  </w:num>
  <w:num w:numId="7" w16cid:durableId="791822943">
    <w:abstractNumId w:val="13"/>
  </w:num>
  <w:num w:numId="8" w16cid:durableId="1835145627">
    <w:abstractNumId w:val="27"/>
  </w:num>
  <w:num w:numId="9" w16cid:durableId="1333801774">
    <w:abstractNumId w:val="18"/>
  </w:num>
  <w:num w:numId="10" w16cid:durableId="158889617">
    <w:abstractNumId w:val="11"/>
  </w:num>
  <w:num w:numId="11" w16cid:durableId="476647887">
    <w:abstractNumId w:val="30"/>
  </w:num>
  <w:num w:numId="12" w16cid:durableId="1989674802">
    <w:abstractNumId w:val="22"/>
  </w:num>
  <w:num w:numId="13" w16cid:durableId="1190728725">
    <w:abstractNumId w:val="14"/>
  </w:num>
  <w:num w:numId="14" w16cid:durableId="103699416">
    <w:abstractNumId w:val="24"/>
  </w:num>
  <w:num w:numId="15" w16cid:durableId="1729915271">
    <w:abstractNumId w:val="38"/>
  </w:num>
  <w:num w:numId="16" w16cid:durableId="415442499">
    <w:abstractNumId w:val="0"/>
  </w:num>
  <w:num w:numId="17" w16cid:durableId="571814218">
    <w:abstractNumId w:val="8"/>
  </w:num>
  <w:num w:numId="18" w16cid:durableId="757943378">
    <w:abstractNumId w:val="26"/>
  </w:num>
  <w:num w:numId="19" w16cid:durableId="2006013827">
    <w:abstractNumId w:val="32"/>
  </w:num>
  <w:num w:numId="20" w16cid:durableId="1761952575">
    <w:abstractNumId w:val="9"/>
  </w:num>
  <w:num w:numId="21" w16cid:durableId="1386829016">
    <w:abstractNumId w:val="25"/>
  </w:num>
  <w:num w:numId="22" w16cid:durableId="680401496">
    <w:abstractNumId w:val="5"/>
  </w:num>
  <w:num w:numId="23" w16cid:durableId="1493258221">
    <w:abstractNumId w:val="16"/>
  </w:num>
  <w:num w:numId="24" w16cid:durableId="1863858411">
    <w:abstractNumId w:val="31"/>
  </w:num>
  <w:num w:numId="25" w16cid:durableId="934368008">
    <w:abstractNumId w:val="20"/>
  </w:num>
  <w:num w:numId="26" w16cid:durableId="2124886191">
    <w:abstractNumId w:val="12"/>
  </w:num>
  <w:num w:numId="27" w16cid:durableId="1150637833">
    <w:abstractNumId w:val="33"/>
  </w:num>
  <w:num w:numId="28" w16cid:durableId="1333411083">
    <w:abstractNumId w:val="10"/>
  </w:num>
  <w:num w:numId="29" w16cid:durableId="1476988872">
    <w:abstractNumId w:val="17"/>
  </w:num>
  <w:num w:numId="30" w16cid:durableId="187263115">
    <w:abstractNumId w:val="36"/>
  </w:num>
  <w:num w:numId="31" w16cid:durableId="1102452678">
    <w:abstractNumId w:val="6"/>
  </w:num>
  <w:num w:numId="32" w16cid:durableId="1944528174">
    <w:abstractNumId w:val="21"/>
  </w:num>
  <w:num w:numId="33" w16cid:durableId="307321148">
    <w:abstractNumId w:val="23"/>
  </w:num>
  <w:num w:numId="34" w16cid:durableId="1991863783">
    <w:abstractNumId w:val="4"/>
  </w:num>
  <w:num w:numId="35" w16cid:durableId="1198853077">
    <w:abstractNumId w:val="1"/>
  </w:num>
  <w:num w:numId="36" w16cid:durableId="1887402918">
    <w:abstractNumId w:val="15"/>
  </w:num>
  <w:num w:numId="37" w16cid:durableId="1923220727">
    <w:abstractNumId w:val="35"/>
  </w:num>
  <w:num w:numId="38" w16cid:durableId="1224491393">
    <w:abstractNumId w:val="7"/>
  </w:num>
  <w:num w:numId="39" w16cid:durableId="361519145">
    <w:abstractNumId w:val="39"/>
  </w:num>
  <w:num w:numId="40" w16cid:durableId="730806833">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nl-BE" w:vendorID="64" w:dllVersion="0" w:nlCheck="1" w:checkStyle="0"/>
  <w:activeWritingStyle w:appName="MSWord" w:lang="nl-NL" w:vendorID="64" w:dllVersion="0" w:nlCheck="1" w:checkStyle="0"/>
  <w:activeWritingStyle w:appName="MSWord" w:lang="fr-BE"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ttachedTemplate r:id="rId1"/>
  <w:defaultTabStop w:val="720"/>
  <w:hyphenationZone w:val="425"/>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3A9"/>
    <w:rsid w:val="00000798"/>
    <w:rsid w:val="00002574"/>
    <w:rsid w:val="00005EF3"/>
    <w:rsid w:val="000107C6"/>
    <w:rsid w:val="00011F68"/>
    <w:rsid w:val="0001288E"/>
    <w:rsid w:val="0001400F"/>
    <w:rsid w:val="000146E7"/>
    <w:rsid w:val="000159ED"/>
    <w:rsid w:val="00017AA2"/>
    <w:rsid w:val="00021AB9"/>
    <w:rsid w:val="000240B5"/>
    <w:rsid w:val="000277B8"/>
    <w:rsid w:val="00030626"/>
    <w:rsid w:val="00030C92"/>
    <w:rsid w:val="00031685"/>
    <w:rsid w:val="00031852"/>
    <w:rsid w:val="000337D1"/>
    <w:rsid w:val="00041526"/>
    <w:rsid w:val="0004447D"/>
    <w:rsid w:val="000448C3"/>
    <w:rsid w:val="00044FF4"/>
    <w:rsid w:val="000454BF"/>
    <w:rsid w:val="00045E21"/>
    <w:rsid w:val="0004703A"/>
    <w:rsid w:val="00047F6F"/>
    <w:rsid w:val="000503EF"/>
    <w:rsid w:val="0005364D"/>
    <w:rsid w:val="000543D5"/>
    <w:rsid w:val="00054CEF"/>
    <w:rsid w:val="00056022"/>
    <w:rsid w:val="00056A0C"/>
    <w:rsid w:val="00057D2F"/>
    <w:rsid w:val="00057E46"/>
    <w:rsid w:val="00060138"/>
    <w:rsid w:val="00062365"/>
    <w:rsid w:val="00072719"/>
    <w:rsid w:val="00074E24"/>
    <w:rsid w:val="00077835"/>
    <w:rsid w:val="00077F3C"/>
    <w:rsid w:val="000803E9"/>
    <w:rsid w:val="00083B37"/>
    <w:rsid w:val="00085754"/>
    <w:rsid w:val="000863AB"/>
    <w:rsid w:val="00090C39"/>
    <w:rsid w:val="00090D8C"/>
    <w:rsid w:val="000929FC"/>
    <w:rsid w:val="0009514B"/>
    <w:rsid w:val="00095EAD"/>
    <w:rsid w:val="000A0612"/>
    <w:rsid w:val="000A2CCE"/>
    <w:rsid w:val="000A4CC0"/>
    <w:rsid w:val="000A6A76"/>
    <w:rsid w:val="000B1016"/>
    <w:rsid w:val="000B175A"/>
    <w:rsid w:val="000B1874"/>
    <w:rsid w:val="000B23DF"/>
    <w:rsid w:val="000B337C"/>
    <w:rsid w:val="000B37CF"/>
    <w:rsid w:val="000B62AC"/>
    <w:rsid w:val="000C0413"/>
    <w:rsid w:val="000C1002"/>
    <w:rsid w:val="000C43F6"/>
    <w:rsid w:val="000C6231"/>
    <w:rsid w:val="000D18DE"/>
    <w:rsid w:val="000D54D0"/>
    <w:rsid w:val="000D63B1"/>
    <w:rsid w:val="000D7874"/>
    <w:rsid w:val="000E0B75"/>
    <w:rsid w:val="000E0F63"/>
    <w:rsid w:val="000E20C0"/>
    <w:rsid w:val="000F13A9"/>
    <w:rsid w:val="000F6563"/>
    <w:rsid w:val="001007ED"/>
    <w:rsid w:val="0010365F"/>
    <w:rsid w:val="001044B2"/>
    <w:rsid w:val="00104E57"/>
    <w:rsid w:val="00106299"/>
    <w:rsid w:val="00106383"/>
    <w:rsid w:val="00106F73"/>
    <w:rsid w:val="001153C6"/>
    <w:rsid w:val="00117EA4"/>
    <w:rsid w:val="001221AA"/>
    <w:rsid w:val="001222A6"/>
    <w:rsid w:val="00122C08"/>
    <w:rsid w:val="0012305F"/>
    <w:rsid w:val="00124622"/>
    <w:rsid w:val="001269FB"/>
    <w:rsid w:val="00135F02"/>
    <w:rsid w:val="00137E17"/>
    <w:rsid w:val="001447CE"/>
    <w:rsid w:val="001452C4"/>
    <w:rsid w:val="00145765"/>
    <w:rsid w:val="00147E31"/>
    <w:rsid w:val="00150FB6"/>
    <w:rsid w:val="00155BEF"/>
    <w:rsid w:val="00161FE6"/>
    <w:rsid w:val="00162582"/>
    <w:rsid w:val="00164A5A"/>
    <w:rsid w:val="00165624"/>
    <w:rsid w:val="001668AE"/>
    <w:rsid w:val="00173228"/>
    <w:rsid w:val="0017455B"/>
    <w:rsid w:val="00177523"/>
    <w:rsid w:val="00177A3B"/>
    <w:rsid w:val="0018105D"/>
    <w:rsid w:val="00181BE5"/>
    <w:rsid w:val="00183ECC"/>
    <w:rsid w:val="00185ECB"/>
    <w:rsid w:val="00186C2F"/>
    <w:rsid w:val="001952B2"/>
    <w:rsid w:val="00196BA5"/>
    <w:rsid w:val="001A0C04"/>
    <w:rsid w:val="001A0CD8"/>
    <w:rsid w:val="001A1BF8"/>
    <w:rsid w:val="001A1BFA"/>
    <w:rsid w:val="001A40D0"/>
    <w:rsid w:val="001A728E"/>
    <w:rsid w:val="001B044F"/>
    <w:rsid w:val="001B4BC3"/>
    <w:rsid w:val="001B7D64"/>
    <w:rsid w:val="001C004B"/>
    <w:rsid w:val="001C0BA4"/>
    <w:rsid w:val="001C0C81"/>
    <w:rsid w:val="001C5384"/>
    <w:rsid w:val="001D33B2"/>
    <w:rsid w:val="001D3413"/>
    <w:rsid w:val="001D37E5"/>
    <w:rsid w:val="001D43F9"/>
    <w:rsid w:val="001D4CF8"/>
    <w:rsid w:val="001E0349"/>
    <w:rsid w:val="001E042A"/>
    <w:rsid w:val="001E5D7E"/>
    <w:rsid w:val="001E7937"/>
    <w:rsid w:val="001E7DF6"/>
    <w:rsid w:val="001F2131"/>
    <w:rsid w:val="001F5070"/>
    <w:rsid w:val="001F5571"/>
    <w:rsid w:val="001F6DE5"/>
    <w:rsid w:val="001F788F"/>
    <w:rsid w:val="002017E6"/>
    <w:rsid w:val="00201E67"/>
    <w:rsid w:val="00210F27"/>
    <w:rsid w:val="002125FB"/>
    <w:rsid w:val="00214CDB"/>
    <w:rsid w:val="00215848"/>
    <w:rsid w:val="002215F7"/>
    <w:rsid w:val="00225505"/>
    <w:rsid w:val="002261AD"/>
    <w:rsid w:val="0022762F"/>
    <w:rsid w:val="002304A3"/>
    <w:rsid w:val="002349E0"/>
    <w:rsid w:val="00235136"/>
    <w:rsid w:val="002430D1"/>
    <w:rsid w:val="0024316A"/>
    <w:rsid w:val="00244E96"/>
    <w:rsid w:val="00246A5A"/>
    <w:rsid w:val="00247F5E"/>
    <w:rsid w:val="00251EB5"/>
    <w:rsid w:val="00252ADA"/>
    <w:rsid w:val="002558A0"/>
    <w:rsid w:val="00256794"/>
    <w:rsid w:val="00262C32"/>
    <w:rsid w:val="0026361A"/>
    <w:rsid w:val="002665CB"/>
    <w:rsid w:val="00270505"/>
    <w:rsid w:val="002711FA"/>
    <w:rsid w:val="0027189A"/>
    <w:rsid w:val="00272A2D"/>
    <w:rsid w:val="00272F46"/>
    <w:rsid w:val="00280DBD"/>
    <w:rsid w:val="00282168"/>
    <w:rsid w:val="00282FDE"/>
    <w:rsid w:val="002919BB"/>
    <w:rsid w:val="00293430"/>
    <w:rsid w:val="00293CAD"/>
    <w:rsid w:val="00297A0F"/>
    <w:rsid w:val="002A4681"/>
    <w:rsid w:val="002A49E0"/>
    <w:rsid w:val="002B1F8A"/>
    <w:rsid w:val="002B7FFE"/>
    <w:rsid w:val="002C0B29"/>
    <w:rsid w:val="002D6883"/>
    <w:rsid w:val="002D7D25"/>
    <w:rsid w:val="002E0326"/>
    <w:rsid w:val="002E0C80"/>
    <w:rsid w:val="002F0999"/>
    <w:rsid w:val="002F47EF"/>
    <w:rsid w:val="002F54CE"/>
    <w:rsid w:val="002F6488"/>
    <w:rsid w:val="002F7B18"/>
    <w:rsid w:val="00303017"/>
    <w:rsid w:val="0030568F"/>
    <w:rsid w:val="00310AE6"/>
    <w:rsid w:val="00311573"/>
    <w:rsid w:val="00312DE9"/>
    <w:rsid w:val="0031764F"/>
    <w:rsid w:val="0032073B"/>
    <w:rsid w:val="00321A98"/>
    <w:rsid w:val="00322151"/>
    <w:rsid w:val="00322863"/>
    <w:rsid w:val="00322AFC"/>
    <w:rsid w:val="003243F6"/>
    <w:rsid w:val="00326286"/>
    <w:rsid w:val="003277E1"/>
    <w:rsid w:val="00330379"/>
    <w:rsid w:val="003312ED"/>
    <w:rsid w:val="003341AD"/>
    <w:rsid w:val="003341D8"/>
    <w:rsid w:val="00335B5F"/>
    <w:rsid w:val="00336E80"/>
    <w:rsid w:val="003409C4"/>
    <w:rsid w:val="00340FBE"/>
    <w:rsid w:val="0034223D"/>
    <w:rsid w:val="00344352"/>
    <w:rsid w:val="0034587D"/>
    <w:rsid w:val="003502D5"/>
    <w:rsid w:val="003516D0"/>
    <w:rsid w:val="00351AF6"/>
    <w:rsid w:val="00351FF3"/>
    <w:rsid w:val="00354C49"/>
    <w:rsid w:val="003666B5"/>
    <w:rsid w:val="0037097E"/>
    <w:rsid w:val="00373B3F"/>
    <w:rsid w:val="00375EA4"/>
    <w:rsid w:val="00377EDF"/>
    <w:rsid w:val="00380B7D"/>
    <w:rsid w:val="00385324"/>
    <w:rsid w:val="00391724"/>
    <w:rsid w:val="003945CD"/>
    <w:rsid w:val="003951B3"/>
    <w:rsid w:val="0039774A"/>
    <w:rsid w:val="00397D60"/>
    <w:rsid w:val="003A2C8F"/>
    <w:rsid w:val="003A4200"/>
    <w:rsid w:val="003A4358"/>
    <w:rsid w:val="003A48D5"/>
    <w:rsid w:val="003A5F8B"/>
    <w:rsid w:val="003C4AC1"/>
    <w:rsid w:val="003C5173"/>
    <w:rsid w:val="003D460A"/>
    <w:rsid w:val="003D76FA"/>
    <w:rsid w:val="003E0F1E"/>
    <w:rsid w:val="003E11DE"/>
    <w:rsid w:val="003E3DFB"/>
    <w:rsid w:val="003E4547"/>
    <w:rsid w:val="003E651C"/>
    <w:rsid w:val="003F203D"/>
    <w:rsid w:val="003F3E2C"/>
    <w:rsid w:val="004018C1"/>
    <w:rsid w:val="00401C5E"/>
    <w:rsid w:val="00402174"/>
    <w:rsid w:val="00402488"/>
    <w:rsid w:val="00403277"/>
    <w:rsid w:val="00404F1C"/>
    <w:rsid w:val="00410A61"/>
    <w:rsid w:val="00413FF9"/>
    <w:rsid w:val="00416BBB"/>
    <w:rsid w:val="00416E0B"/>
    <w:rsid w:val="00417184"/>
    <w:rsid w:val="0041724C"/>
    <w:rsid w:val="00430242"/>
    <w:rsid w:val="00431CD5"/>
    <w:rsid w:val="00432D07"/>
    <w:rsid w:val="00440FEC"/>
    <w:rsid w:val="00443221"/>
    <w:rsid w:val="00446C41"/>
    <w:rsid w:val="004518E0"/>
    <w:rsid w:val="00452F72"/>
    <w:rsid w:val="004530F3"/>
    <w:rsid w:val="00454425"/>
    <w:rsid w:val="004549A9"/>
    <w:rsid w:val="004576DC"/>
    <w:rsid w:val="00463BED"/>
    <w:rsid w:val="00464129"/>
    <w:rsid w:val="00465912"/>
    <w:rsid w:val="00465AC7"/>
    <w:rsid w:val="00465D39"/>
    <w:rsid w:val="004669A3"/>
    <w:rsid w:val="004703E6"/>
    <w:rsid w:val="00471B5B"/>
    <w:rsid w:val="00471F35"/>
    <w:rsid w:val="004727F4"/>
    <w:rsid w:val="00475E8C"/>
    <w:rsid w:val="00477827"/>
    <w:rsid w:val="00481DB0"/>
    <w:rsid w:val="00481E23"/>
    <w:rsid w:val="00485ED7"/>
    <w:rsid w:val="0048639A"/>
    <w:rsid w:val="00491531"/>
    <w:rsid w:val="004915A8"/>
    <w:rsid w:val="004922E6"/>
    <w:rsid w:val="00492634"/>
    <w:rsid w:val="0049384D"/>
    <w:rsid w:val="0049686B"/>
    <w:rsid w:val="004A0A8D"/>
    <w:rsid w:val="004A0AFF"/>
    <w:rsid w:val="004A6FDB"/>
    <w:rsid w:val="004A7221"/>
    <w:rsid w:val="004B112A"/>
    <w:rsid w:val="004B5E36"/>
    <w:rsid w:val="004B5FFD"/>
    <w:rsid w:val="004C00F1"/>
    <w:rsid w:val="004C0612"/>
    <w:rsid w:val="004C08FC"/>
    <w:rsid w:val="004D4393"/>
    <w:rsid w:val="004D63C0"/>
    <w:rsid w:val="004D664F"/>
    <w:rsid w:val="004E59E0"/>
    <w:rsid w:val="004E660C"/>
    <w:rsid w:val="004F28F1"/>
    <w:rsid w:val="004F4E22"/>
    <w:rsid w:val="004F6F13"/>
    <w:rsid w:val="0050094F"/>
    <w:rsid w:val="00501EA7"/>
    <w:rsid w:val="005108AE"/>
    <w:rsid w:val="00511E23"/>
    <w:rsid w:val="005129EA"/>
    <w:rsid w:val="005159D5"/>
    <w:rsid w:val="00515C3B"/>
    <w:rsid w:val="00517766"/>
    <w:rsid w:val="00522BC3"/>
    <w:rsid w:val="00522F34"/>
    <w:rsid w:val="00526C75"/>
    <w:rsid w:val="0052714D"/>
    <w:rsid w:val="00532C56"/>
    <w:rsid w:val="00533F9A"/>
    <w:rsid w:val="00536A3B"/>
    <w:rsid w:val="0053738C"/>
    <w:rsid w:val="00537E2B"/>
    <w:rsid w:val="00540083"/>
    <w:rsid w:val="00540218"/>
    <w:rsid w:val="00544FC4"/>
    <w:rsid w:val="00546D77"/>
    <w:rsid w:val="005478D7"/>
    <w:rsid w:val="0056068A"/>
    <w:rsid w:val="005613A0"/>
    <w:rsid w:val="00564331"/>
    <w:rsid w:val="005653FC"/>
    <w:rsid w:val="00573C46"/>
    <w:rsid w:val="00575B92"/>
    <w:rsid w:val="00577529"/>
    <w:rsid w:val="00577FCB"/>
    <w:rsid w:val="005801AE"/>
    <w:rsid w:val="00581398"/>
    <w:rsid w:val="00581CD1"/>
    <w:rsid w:val="0058378F"/>
    <w:rsid w:val="00586819"/>
    <w:rsid w:val="00586EF1"/>
    <w:rsid w:val="005903F8"/>
    <w:rsid w:val="005907FD"/>
    <w:rsid w:val="00595522"/>
    <w:rsid w:val="005971C5"/>
    <w:rsid w:val="0059761B"/>
    <w:rsid w:val="005A2E24"/>
    <w:rsid w:val="005A2F73"/>
    <w:rsid w:val="005A6008"/>
    <w:rsid w:val="005A6798"/>
    <w:rsid w:val="005A7AB4"/>
    <w:rsid w:val="005B1C74"/>
    <w:rsid w:val="005B1CC7"/>
    <w:rsid w:val="005B6E24"/>
    <w:rsid w:val="005B6F4E"/>
    <w:rsid w:val="005B747C"/>
    <w:rsid w:val="005B768E"/>
    <w:rsid w:val="005C1362"/>
    <w:rsid w:val="005C2AE3"/>
    <w:rsid w:val="005C5CD4"/>
    <w:rsid w:val="005C7F8B"/>
    <w:rsid w:val="005D0414"/>
    <w:rsid w:val="005D4DC9"/>
    <w:rsid w:val="005D5FC6"/>
    <w:rsid w:val="005D735A"/>
    <w:rsid w:val="005E0D5C"/>
    <w:rsid w:val="005E33B0"/>
    <w:rsid w:val="005E6B81"/>
    <w:rsid w:val="005F2E33"/>
    <w:rsid w:val="005F4A3C"/>
    <w:rsid w:val="005F5A40"/>
    <w:rsid w:val="005F5C73"/>
    <w:rsid w:val="005F711F"/>
    <w:rsid w:val="005F7999"/>
    <w:rsid w:val="005F7B88"/>
    <w:rsid w:val="0060118D"/>
    <w:rsid w:val="00603523"/>
    <w:rsid w:val="00603649"/>
    <w:rsid w:val="006043BC"/>
    <w:rsid w:val="00604E29"/>
    <w:rsid w:val="00605FEF"/>
    <w:rsid w:val="006078DA"/>
    <w:rsid w:val="00607E08"/>
    <w:rsid w:val="00611C84"/>
    <w:rsid w:val="006125A8"/>
    <w:rsid w:val="006129EF"/>
    <w:rsid w:val="00617750"/>
    <w:rsid w:val="00621A95"/>
    <w:rsid w:val="00623265"/>
    <w:rsid w:val="00624853"/>
    <w:rsid w:val="00626409"/>
    <w:rsid w:val="00626EB6"/>
    <w:rsid w:val="00626EDA"/>
    <w:rsid w:val="00627EC1"/>
    <w:rsid w:val="0063051C"/>
    <w:rsid w:val="006306F8"/>
    <w:rsid w:val="00630CE4"/>
    <w:rsid w:val="00634A60"/>
    <w:rsid w:val="006363F6"/>
    <w:rsid w:val="006369A0"/>
    <w:rsid w:val="006402DC"/>
    <w:rsid w:val="006416BA"/>
    <w:rsid w:val="006418D4"/>
    <w:rsid w:val="006419D9"/>
    <w:rsid w:val="00643547"/>
    <w:rsid w:val="00643C16"/>
    <w:rsid w:val="00657F73"/>
    <w:rsid w:val="0066108C"/>
    <w:rsid w:val="00662DA3"/>
    <w:rsid w:val="00665373"/>
    <w:rsid w:val="0067357C"/>
    <w:rsid w:val="006773C3"/>
    <w:rsid w:val="006779EE"/>
    <w:rsid w:val="006800DC"/>
    <w:rsid w:val="00685545"/>
    <w:rsid w:val="0068703E"/>
    <w:rsid w:val="00687E15"/>
    <w:rsid w:val="0069072A"/>
    <w:rsid w:val="006908FD"/>
    <w:rsid w:val="00691B60"/>
    <w:rsid w:val="00691C85"/>
    <w:rsid w:val="00693441"/>
    <w:rsid w:val="006966E3"/>
    <w:rsid w:val="00697391"/>
    <w:rsid w:val="00697EE1"/>
    <w:rsid w:val="006A2924"/>
    <w:rsid w:val="006A56CB"/>
    <w:rsid w:val="006A5E0D"/>
    <w:rsid w:val="006A61F2"/>
    <w:rsid w:val="006B3AEA"/>
    <w:rsid w:val="006B46CA"/>
    <w:rsid w:val="006C2FA9"/>
    <w:rsid w:val="006C56D9"/>
    <w:rsid w:val="006C63DA"/>
    <w:rsid w:val="006D11D7"/>
    <w:rsid w:val="006D2E93"/>
    <w:rsid w:val="006D3A09"/>
    <w:rsid w:val="006D42F4"/>
    <w:rsid w:val="006D47A9"/>
    <w:rsid w:val="006D4F24"/>
    <w:rsid w:val="006D7ABA"/>
    <w:rsid w:val="006D7FF8"/>
    <w:rsid w:val="006E0FC9"/>
    <w:rsid w:val="006E2D0E"/>
    <w:rsid w:val="006E4AE2"/>
    <w:rsid w:val="006E51C5"/>
    <w:rsid w:val="006E6D1A"/>
    <w:rsid w:val="006E7954"/>
    <w:rsid w:val="006E7A80"/>
    <w:rsid w:val="006F0523"/>
    <w:rsid w:val="006F0ED2"/>
    <w:rsid w:val="006F32C0"/>
    <w:rsid w:val="006F4FE7"/>
    <w:rsid w:val="006F7262"/>
    <w:rsid w:val="006F7652"/>
    <w:rsid w:val="00700147"/>
    <w:rsid w:val="00700769"/>
    <w:rsid w:val="007015A7"/>
    <w:rsid w:val="00703605"/>
    <w:rsid w:val="00704472"/>
    <w:rsid w:val="007058B7"/>
    <w:rsid w:val="00707EED"/>
    <w:rsid w:val="00711F0B"/>
    <w:rsid w:val="00712D56"/>
    <w:rsid w:val="0071344D"/>
    <w:rsid w:val="00715A2C"/>
    <w:rsid w:val="00715DB4"/>
    <w:rsid w:val="00715FD2"/>
    <w:rsid w:val="0071678C"/>
    <w:rsid w:val="0071744C"/>
    <w:rsid w:val="007202F1"/>
    <w:rsid w:val="00723322"/>
    <w:rsid w:val="00725E93"/>
    <w:rsid w:val="00727E5C"/>
    <w:rsid w:val="0073604D"/>
    <w:rsid w:val="00736356"/>
    <w:rsid w:val="00737E96"/>
    <w:rsid w:val="00741CA8"/>
    <w:rsid w:val="007502EA"/>
    <w:rsid w:val="007515E3"/>
    <w:rsid w:val="00755FC3"/>
    <w:rsid w:val="00760011"/>
    <w:rsid w:val="00761FFD"/>
    <w:rsid w:val="007628EF"/>
    <w:rsid w:val="00767C09"/>
    <w:rsid w:val="0077018A"/>
    <w:rsid w:val="0077345A"/>
    <w:rsid w:val="00776294"/>
    <w:rsid w:val="00781A96"/>
    <w:rsid w:val="00782487"/>
    <w:rsid w:val="00783CB4"/>
    <w:rsid w:val="00784C0B"/>
    <w:rsid w:val="007863AE"/>
    <w:rsid w:val="00791457"/>
    <w:rsid w:val="00791B21"/>
    <w:rsid w:val="00792A5C"/>
    <w:rsid w:val="007A1384"/>
    <w:rsid w:val="007A1A48"/>
    <w:rsid w:val="007A1F5A"/>
    <w:rsid w:val="007A3B90"/>
    <w:rsid w:val="007A7317"/>
    <w:rsid w:val="007B12CC"/>
    <w:rsid w:val="007B29B8"/>
    <w:rsid w:val="007B361F"/>
    <w:rsid w:val="007B56EB"/>
    <w:rsid w:val="007B618F"/>
    <w:rsid w:val="007C048B"/>
    <w:rsid w:val="007D66B7"/>
    <w:rsid w:val="007D7E86"/>
    <w:rsid w:val="007E1600"/>
    <w:rsid w:val="007E16DD"/>
    <w:rsid w:val="007E211F"/>
    <w:rsid w:val="007F07EC"/>
    <w:rsid w:val="007F372E"/>
    <w:rsid w:val="007F4142"/>
    <w:rsid w:val="008031F8"/>
    <w:rsid w:val="00803E2E"/>
    <w:rsid w:val="00806007"/>
    <w:rsid w:val="00807AD6"/>
    <w:rsid w:val="00810898"/>
    <w:rsid w:val="00810A02"/>
    <w:rsid w:val="00811045"/>
    <w:rsid w:val="0081197A"/>
    <w:rsid w:val="00811A55"/>
    <w:rsid w:val="00813A60"/>
    <w:rsid w:val="00814EF6"/>
    <w:rsid w:val="00815F78"/>
    <w:rsid w:val="008179F4"/>
    <w:rsid w:val="00817BD2"/>
    <w:rsid w:val="008220C6"/>
    <w:rsid w:val="00826202"/>
    <w:rsid w:val="008268F5"/>
    <w:rsid w:val="0082770B"/>
    <w:rsid w:val="0083449D"/>
    <w:rsid w:val="008347BB"/>
    <w:rsid w:val="00840A91"/>
    <w:rsid w:val="008414B2"/>
    <w:rsid w:val="00846951"/>
    <w:rsid w:val="008469CF"/>
    <w:rsid w:val="00852C81"/>
    <w:rsid w:val="008549A5"/>
    <w:rsid w:val="00854E50"/>
    <w:rsid w:val="008572ED"/>
    <w:rsid w:val="0086203A"/>
    <w:rsid w:val="00862EB3"/>
    <w:rsid w:val="00863F5A"/>
    <w:rsid w:val="00874724"/>
    <w:rsid w:val="00874D5A"/>
    <w:rsid w:val="008750DE"/>
    <w:rsid w:val="00876371"/>
    <w:rsid w:val="00876FCB"/>
    <w:rsid w:val="00883CB5"/>
    <w:rsid w:val="00884BB0"/>
    <w:rsid w:val="008862DA"/>
    <w:rsid w:val="0088793B"/>
    <w:rsid w:val="0089028C"/>
    <w:rsid w:val="0089168C"/>
    <w:rsid w:val="00895789"/>
    <w:rsid w:val="00895B6E"/>
    <w:rsid w:val="0089600D"/>
    <w:rsid w:val="00896942"/>
    <w:rsid w:val="00897966"/>
    <w:rsid w:val="008A0AC5"/>
    <w:rsid w:val="008A18A7"/>
    <w:rsid w:val="008A66F2"/>
    <w:rsid w:val="008B4086"/>
    <w:rsid w:val="008B6DF0"/>
    <w:rsid w:val="008C1950"/>
    <w:rsid w:val="008C2028"/>
    <w:rsid w:val="008C5670"/>
    <w:rsid w:val="008C5B00"/>
    <w:rsid w:val="008D434F"/>
    <w:rsid w:val="008D435D"/>
    <w:rsid w:val="008D4F5A"/>
    <w:rsid w:val="008D5E06"/>
    <w:rsid w:val="008D6D77"/>
    <w:rsid w:val="008E0152"/>
    <w:rsid w:val="008E05E5"/>
    <w:rsid w:val="008E2C91"/>
    <w:rsid w:val="008E5425"/>
    <w:rsid w:val="008E7828"/>
    <w:rsid w:val="008F02F8"/>
    <w:rsid w:val="008F1C0E"/>
    <w:rsid w:val="008F1EC3"/>
    <w:rsid w:val="008F2023"/>
    <w:rsid w:val="008F2E99"/>
    <w:rsid w:val="008F675F"/>
    <w:rsid w:val="00900332"/>
    <w:rsid w:val="00903C45"/>
    <w:rsid w:val="00904308"/>
    <w:rsid w:val="00904FA2"/>
    <w:rsid w:val="0090517C"/>
    <w:rsid w:val="00905CFD"/>
    <w:rsid w:val="0090627D"/>
    <w:rsid w:val="0090751B"/>
    <w:rsid w:val="00915E84"/>
    <w:rsid w:val="0091688F"/>
    <w:rsid w:val="0092154E"/>
    <w:rsid w:val="00922D4E"/>
    <w:rsid w:val="00926859"/>
    <w:rsid w:val="00931C8A"/>
    <w:rsid w:val="00931D55"/>
    <w:rsid w:val="00931E32"/>
    <w:rsid w:val="009365E8"/>
    <w:rsid w:val="00937DF8"/>
    <w:rsid w:val="00941054"/>
    <w:rsid w:val="0094299B"/>
    <w:rsid w:val="009444F4"/>
    <w:rsid w:val="00944993"/>
    <w:rsid w:val="00950F92"/>
    <w:rsid w:val="00952FF5"/>
    <w:rsid w:val="00953AB8"/>
    <w:rsid w:val="00954BFF"/>
    <w:rsid w:val="009553B6"/>
    <w:rsid w:val="009620CD"/>
    <w:rsid w:val="009622C7"/>
    <w:rsid w:val="009629A6"/>
    <w:rsid w:val="00962BFD"/>
    <w:rsid w:val="00963A03"/>
    <w:rsid w:val="00964F4E"/>
    <w:rsid w:val="00967B27"/>
    <w:rsid w:val="00967B77"/>
    <w:rsid w:val="0097236F"/>
    <w:rsid w:val="009729D5"/>
    <w:rsid w:val="0097304D"/>
    <w:rsid w:val="0097547A"/>
    <w:rsid w:val="00976651"/>
    <w:rsid w:val="00980290"/>
    <w:rsid w:val="009806E7"/>
    <w:rsid w:val="00984DFD"/>
    <w:rsid w:val="009856F9"/>
    <w:rsid w:val="00986C60"/>
    <w:rsid w:val="00996E96"/>
    <w:rsid w:val="009A27B5"/>
    <w:rsid w:val="009A4513"/>
    <w:rsid w:val="009A6A25"/>
    <w:rsid w:val="009A7CCA"/>
    <w:rsid w:val="009B0487"/>
    <w:rsid w:val="009B14FA"/>
    <w:rsid w:val="009B4E06"/>
    <w:rsid w:val="009C107F"/>
    <w:rsid w:val="009C20E9"/>
    <w:rsid w:val="009C512D"/>
    <w:rsid w:val="009D664C"/>
    <w:rsid w:val="009E0083"/>
    <w:rsid w:val="009E0D26"/>
    <w:rsid w:val="009E62B7"/>
    <w:rsid w:val="009E65D3"/>
    <w:rsid w:val="009F00CB"/>
    <w:rsid w:val="009F00DB"/>
    <w:rsid w:val="009F78BC"/>
    <w:rsid w:val="00A071F0"/>
    <w:rsid w:val="00A0792B"/>
    <w:rsid w:val="00A10607"/>
    <w:rsid w:val="00A113C3"/>
    <w:rsid w:val="00A11A9A"/>
    <w:rsid w:val="00A12B24"/>
    <w:rsid w:val="00A12BF3"/>
    <w:rsid w:val="00A15F89"/>
    <w:rsid w:val="00A16744"/>
    <w:rsid w:val="00A16EEF"/>
    <w:rsid w:val="00A241B6"/>
    <w:rsid w:val="00A2585D"/>
    <w:rsid w:val="00A263A5"/>
    <w:rsid w:val="00A273C8"/>
    <w:rsid w:val="00A30921"/>
    <w:rsid w:val="00A32703"/>
    <w:rsid w:val="00A35AC7"/>
    <w:rsid w:val="00A372CD"/>
    <w:rsid w:val="00A3763F"/>
    <w:rsid w:val="00A432AB"/>
    <w:rsid w:val="00A47070"/>
    <w:rsid w:val="00A6065C"/>
    <w:rsid w:val="00A61451"/>
    <w:rsid w:val="00A61969"/>
    <w:rsid w:val="00A6277A"/>
    <w:rsid w:val="00A6530C"/>
    <w:rsid w:val="00A65787"/>
    <w:rsid w:val="00A66DE9"/>
    <w:rsid w:val="00A81806"/>
    <w:rsid w:val="00A83DD3"/>
    <w:rsid w:val="00A84197"/>
    <w:rsid w:val="00A84C6C"/>
    <w:rsid w:val="00A85DFC"/>
    <w:rsid w:val="00A86669"/>
    <w:rsid w:val="00A86A10"/>
    <w:rsid w:val="00A86A33"/>
    <w:rsid w:val="00A90943"/>
    <w:rsid w:val="00A91712"/>
    <w:rsid w:val="00A9205F"/>
    <w:rsid w:val="00A928C6"/>
    <w:rsid w:val="00A95CC9"/>
    <w:rsid w:val="00A96677"/>
    <w:rsid w:val="00AA065C"/>
    <w:rsid w:val="00AA171D"/>
    <w:rsid w:val="00AA180F"/>
    <w:rsid w:val="00AA262E"/>
    <w:rsid w:val="00AA316B"/>
    <w:rsid w:val="00AA35FA"/>
    <w:rsid w:val="00AA6597"/>
    <w:rsid w:val="00AB3B7A"/>
    <w:rsid w:val="00AC0886"/>
    <w:rsid w:val="00AC224D"/>
    <w:rsid w:val="00AC51DC"/>
    <w:rsid w:val="00AC5D29"/>
    <w:rsid w:val="00AC6E07"/>
    <w:rsid w:val="00AC6EAE"/>
    <w:rsid w:val="00AD02A1"/>
    <w:rsid w:val="00AE423E"/>
    <w:rsid w:val="00AE6C84"/>
    <w:rsid w:val="00AE7608"/>
    <w:rsid w:val="00AF02CD"/>
    <w:rsid w:val="00AF20A3"/>
    <w:rsid w:val="00AF3EC1"/>
    <w:rsid w:val="00AF460C"/>
    <w:rsid w:val="00AF611B"/>
    <w:rsid w:val="00B00180"/>
    <w:rsid w:val="00B01135"/>
    <w:rsid w:val="00B05A6E"/>
    <w:rsid w:val="00B10058"/>
    <w:rsid w:val="00B1239B"/>
    <w:rsid w:val="00B124ED"/>
    <w:rsid w:val="00B12E94"/>
    <w:rsid w:val="00B13E43"/>
    <w:rsid w:val="00B15339"/>
    <w:rsid w:val="00B17020"/>
    <w:rsid w:val="00B17C1D"/>
    <w:rsid w:val="00B17F56"/>
    <w:rsid w:val="00B2069C"/>
    <w:rsid w:val="00B21330"/>
    <w:rsid w:val="00B21A57"/>
    <w:rsid w:val="00B22133"/>
    <w:rsid w:val="00B3246E"/>
    <w:rsid w:val="00B34F78"/>
    <w:rsid w:val="00B377DD"/>
    <w:rsid w:val="00B43194"/>
    <w:rsid w:val="00B45FCA"/>
    <w:rsid w:val="00B46007"/>
    <w:rsid w:val="00B50855"/>
    <w:rsid w:val="00B5110D"/>
    <w:rsid w:val="00B616DA"/>
    <w:rsid w:val="00B66733"/>
    <w:rsid w:val="00B7775F"/>
    <w:rsid w:val="00B8080B"/>
    <w:rsid w:val="00B82B4F"/>
    <w:rsid w:val="00B84E70"/>
    <w:rsid w:val="00B857EB"/>
    <w:rsid w:val="00B91FE6"/>
    <w:rsid w:val="00B966AB"/>
    <w:rsid w:val="00BA5028"/>
    <w:rsid w:val="00BB05FD"/>
    <w:rsid w:val="00BB2591"/>
    <w:rsid w:val="00BB5038"/>
    <w:rsid w:val="00BB706E"/>
    <w:rsid w:val="00BB71CC"/>
    <w:rsid w:val="00BC0C34"/>
    <w:rsid w:val="00BC1FD2"/>
    <w:rsid w:val="00BC51A0"/>
    <w:rsid w:val="00BC587F"/>
    <w:rsid w:val="00BC6CD3"/>
    <w:rsid w:val="00BD3A8A"/>
    <w:rsid w:val="00BD6B10"/>
    <w:rsid w:val="00BD7641"/>
    <w:rsid w:val="00BE0A12"/>
    <w:rsid w:val="00BE2998"/>
    <w:rsid w:val="00BF2302"/>
    <w:rsid w:val="00BF640D"/>
    <w:rsid w:val="00C015B0"/>
    <w:rsid w:val="00C01901"/>
    <w:rsid w:val="00C01B8A"/>
    <w:rsid w:val="00C02765"/>
    <w:rsid w:val="00C031D8"/>
    <w:rsid w:val="00C1486E"/>
    <w:rsid w:val="00C149C8"/>
    <w:rsid w:val="00C16D88"/>
    <w:rsid w:val="00C202B8"/>
    <w:rsid w:val="00C22B89"/>
    <w:rsid w:val="00C3315C"/>
    <w:rsid w:val="00C36FB4"/>
    <w:rsid w:val="00C377A4"/>
    <w:rsid w:val="00C44723"/>
    <w:rsid w:val="00C4760A"/>
    <w:rsid w:val="00C47BA6"/>
    <w:rsid w:val="00C52BE2"/>
    <w:rsid w:val="00C54B6E"/>
    <w:rsid w:val="00C572C7"/>
    <w:rsid w:val="00C60E51"/>
    <w:rsid w:val="00C61594"/>
    <w:rsid w:val="00C62C78"/>
    <w:rsid w:val="00C64199"/>
    <w:rsid w:val="00C65033"/>
    <w:rsid w:val="00C66715"/>
    <w:rsid w:val="00C7167F"/>
    <w:rsid w:val="00C71B9A"/>
    <w:rsid w:val="00C728D3"/>
    <w:rsid w:val="00C741FD"/>
    <w:rsid w:val="00C7431F"/>
    <w:rsid w:val="00C83698"/>
    <w:rsid w:val="00C84C97"/>
    <w:rsid w:val="00C8582F"/>
    <w:rsid w:val="00C86DC7"/>
    <w:rsid w:val="00C92C41"/>
    <w:rsid w:val="00C930B6"/>
    <w:rsid w:val="00C96A44"/>
    <w:rsid w:val="00CA0710"/>
    <w:rsid w:val="00CA3801"/>
    <w:rsid w:val="00CA3BBF"/>
    <w:rsid w:val="00CA4D0B"/>
    <w:rsid w:val="00CB3249"/>
    <w:rsid w:val="00CB575B"/>
    <w:rsid w:val="00CB6D37"/>
    <w:rsid w:val="00CB7FBE"/>
    <w:rsid w:val="00CC2B3E"/>
    <w:rsid w:val="00CC3275"/>
    <w:rsid w:val="00CC4063"/>
    <w:rsid w:val="00CC5625"/>
    <w:rsid w:val="00CD226B"/>
    <w:rsid w:val="00CD56D2"/>
    <w:rsid w:val="00CD615C"/>
    <w:rsid w:val="00CE29BE"/>
    <w:rsid w:val="00CE4A65"/>
    <w:rsid w:val="00CE4C34"/>
    <w:rsid w:val="00CE6C9D"/>
    <w:rsid w:val="00CE6EB8"/>
    <w:rsid w:val="00CF304C"/>
    <w:rsid w:val="00CF30AC"/>
    <w:rsid w:val="00CF39F2"/>
    <w:rsid w:val="00CF73FA"/>
    <w:rsid w:val="00CF7CE2"/>
    <w:rsid w:val="00D01BB5"/>
    <w:rsid w:val="00D01F49"/>
    <w:rsid w:val="00D02A83"/>
    <w:rsid w:val="00D103E8"/>
    <w:rsid w:val="00D109D1"/>
    <w:rsid w:val="00D1114A"/>
    <w:rsid w:val="00D1311A"/>
    <w:rsid w:val="00D141D3"/>
    <w:rsid w:val="00D26519"/>
    <w:rsid w:val="00D27521"/>
    <w:rsid w:val="00D30313"/>
    <w:rsid w:val="00D30721"/>
    <w:rsid w:val="00D314D0"/>
    <w:rsid w:val="00D35A9F"/>
    <w:rsid w:val="00D373F2"/>
    <w:rsid w:val="00D37E7F"/>
    <w:rsid w:val="00D44A34"/>
    <w:rsid w:val="00D45212"/>
    <w:rsid w:val="00D4696C"/>
    <w:rsid w:val="00D504AE"/>
    <w:rsid w:val="00D5294D"/>
    <w:rsid w:val="00D52BA7"/>
    <w:rsid w:val="00D5647D"/>
    <w:rsid w:val="00D56588"/>
    <w:rsid w:val="00D567AC"/>
    <w:rsid w:val="00D571D2"/>
    <w:rsid w:val="00D57E3E"/>
    <w:rsid w:val="00D60484"/>
    <w:rsid w:val="00D60816"/>
    <w:rsid w:val="00D6468D"/>
    <w:rsid w:val="00D649C5"/>
    <w:rsid w:val="00D65D16"/>
    <w:rsid w:val="00D67413"/>
    <w:rsid w:val="00D72EB6"/>
    <w:rsid w:val="00D8088B"/>
    <w:rsid w:val="00D84647"/>
    <w:rsid w:val="00D85410"/>
    <w:rsid w:val="00D85DFE"/>
    <w:rsid w:val="00D90346"/>
    <w:rsid w:val="00D90929"/>
    <w:rsid w:val="00D926E7"/>
    <w:rsid w:val="00D92C60"/>
    <w:rsid w:val="00D9596C"/>
    <w:rsid w:val="00D965FF"/>
    <w:rsid w:val="00DA100D"/>
    <w:rsid w:val="00DA3CB1"/>
    <w:rsid w:val="00DA4139"/>
    <w:rsid w:val="00DB1713"/>
    <w:rsid w:val="00DB24CB"/>
    <w:rsid w:val="00DB4E70"/>
    <w:rsid w:val="00DB6610"/>
    <w:rsid w:val="00DB67EB"/>
    <w:rsid w:val="00DD253B"/>
    <w:rsid w:val="00DD2F43"/>
    <w:rsid w:val="00DD7F23"/>
    <w:rsid w:val="00DE38B1"/>
    <w:rsid w:val="00DE450F"/>
    <w:rsid w:val="00DE69B1"/>
    <w:rsid w:val="00DE6A38"/>
    <w:rsid w:val="00DE78D6"/>
    <w:rsid w:val="00DF5013"/>
    <w:rsid w:val="00E00FE7"/>
    <w:rsid w:val="00E01035"/>
    <w:rsid w:val="00E01935"/>
    <w:rsid w:val="00E06C21"/>
    <w:rsid w:val="00E10672"/>
    <w:rsid w:val="00E13799"/>
    <w:rsid w:val="00E139B8"/>
    <w:rsid w:val="00E1723E"/>
    <w:rsid w:val="00E21482"/>
    <w:rsid w:val="00E21B85"/>
    <w:rsid w:val="00E229C2"/>
    <w:rsid w:val="00E249B7"/>
    <w:rsid w:val="00E24FB2"/>
    <w:rsid w:val="00E26B0B"/>
    <w:rsid w:val="00E274A3"/>
    <w:rsid w:val="00E27BEC"/>
    <w:rsid w:val="00E31500"/>
    <w:rsid w:val="00E31B1E"/>
    <w:rsid w:val="00E37D70"/>
    <w:rsid w:val="00E46A56"/>
    <w:rsid w:val="00E474AE"/>
    <w:rsid w:val="00E53AC3"/>
    <w:rsid w:val="00E57A8C"/>
    <w:rsid w:val="00E600D2"/>
    <w:rsid w:val="00E65833"/>
    <w:rsid w:val="00E65CCE"/>
    <w:rsid w:val="00E66E09"/>
    <w:rsid w:val="00E7017A"/>
    <w:rsid w:val="00E7132D"/>
    <w:rsid w:val="00E71CA0"/>
    <w:rsid w:val="00E74A91"/>
    <w:rsid w:val="00E75E9F"/>
    <w:rsid w:val="00E811C9"/>
    <w:rsid w:val="00E8217C"/>
    <w:rsid w:val="00E84373"/>
    <w:rsid w:val="00E85E24"/>
    <w:rsid w:val="00E86156"/>
    <w:rsid w:val="00E905F8"/>
    <w:rsid w:val="00E90F01"/>
    <w:rsid w:val="00E9242F"/>
    <w:rsid w:val="00E95F90"/>
    <w:rsid w:val="00E9606B"/>
    <w:rsid w:val="00E9640A"/>
    <w:rsid w:val="00E96C8A"/>
    <w:rsid w:val="00EA00E7"/>
    <w:rsid w:val="00EA0D9A"/>
    <w:rsid w:val="00EA0D9B"/>
    <w:rsid w:val="00EA1E19"/>
    <w:rsid w:val="00EA2302"/>
    <w:rsid w:val="00EB164C"/>
    <w:rsid w:val="00EB2A02"/>
    <w:rsid w:val="00EC5039"/>
    <w:rsid w:val="00ED1ACA"/>
    <w:rsid w:val="00ED3F19"/>
    <w:rsid w:val="00ED5C3D"/>
    <w:rsid w:val="00ED64B9"/>
    <w:rsid w:val="00EE0B3E"/>
    <w:rsid w:val="00EE3C57"/>
    <w:rsid w:val="00EE543E"/>
    <w:rsid w:val="00EF26EB"/>
    <w:rsid w:val="00EF3D11"/>
    <w:rsid w:val="00EF74AB"/>
    <w:rsid w:val="00F05472"/>
    <w:rsid w:val="00F06FBA"/>
    <w:rsid w:val="00F120C9"/>
    <w:rsid w:val="00F1248D"/>
    <w:rsid w:val="00F1482D"/>
    <w:rsid w:val="00F1546A"/>
    <w:rsid w:val="00F1586E"/>
    <w:rsid w:val="00F2091E"/>
    <w:rsid w:val="00F22587"/>
    <w:rsid w:val="00F2559F"/>
    <w:rsid w:val="00F331A7"/>
    <w:rsid w:val="00F332B7"/>
    <w:rsid w:val="00F33EDE"/>
    <w:rsid w:val="00F35342"/>
    <w:rsid w:val="00F36720"/>
    <w:rsid w:val="00F403DA"/>
    <w:rsid w:val="00F42739"/>
    <w:rsid w:val="00F45936"/>
    <w:rsid w:val="00F5122A"/>
    <w:rsid w:val="00F52504"/>
    <w:rsid w:val="00F52908"/>
    <w:rsid w:val="00F546F1"/>
    <w:rsid w:val="00F54830"/>
    <w:rsid w:val="00F56B64"/>
    <w:rsid w:val="00F5715E"/>
    <w:rsid w:val="00F57611"/>
    <w:rsid w:val="00F57A94"/>
    <w:rsid w:val="00F60B84"/>
    <w:rsid w:val="00F61376"/>
    <w:rsid w:val="00F63083"/>
    <w:rsid w:val="00F634DC"/>
    <w:rsid w:val="00F64FBB"/>
    <w:rsid w:val="00F65A5C"/>
    <w:rsid w:val="00F67BAA"/>
    <w:rsid w:val="00F7072E"/>
    <w:rsid w:val="00F7082E"/>
    <w:rsid w:val="00F7725A"/>
    <w:rsid w:val="00F83258"/>
    <w:rsid w:val="00F83D21"/>
    <w:rsid w:val="00F8540D"/>
    <w:rsid w:val="00F85F48"/>
    <w:rsid w:val="00F86083"/>
    <w:rsid w:val="00F92CA5"/>
    <w:rsid w:val="00F934D4"/>
    <w:rsid w:val="00F93ADB"/>
    <w:rsid w:val="00F95489"/>
    <w:rsid w:val="00FA4EA6"/>
    <w:rsid w:val="00FB0EB5"/>
    <w:rsid w:val="00FB1DA4"/>
    <w:rsid w:val="00FB49A6"/>
    <w:rsid w:val="00FB4E40"/>
    <w:rsid w:val="00FB5095"/>
    <w:rsid w:val="00FB7332"/>
    <w:rsid w:val="00FB7622"/>
    <w:rsid w:val="00FC32CF"/>
    <w:rsid w:val="00FC42C8"/>
    <w:rsid w:val="00FD0FE0"/>
    <w:rsid w:val="00FD1B5F"/>
    <w:rsid w:val="00FD1CD4"/>
    <w:rsid w:val="00FD3327"/>
    <w:rsid w:val="00FD3A6D"/>
    <w:rsid w:val="00FE2229"/>
    <w:rsid w:val="00FF64C2"/>
    <w:rsid w:val="00FF6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32C2A224"/>
  <w15:chartTrackingRefBased/>
  <w15:docId w15:val="{AD6BB698-CAB7-4779-8AAC-47080B72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2A"/>
  </w:style>
  <w:style w:type="paragraph" w:styleId="Heading1">
    <w:name w:val="heading 1"/>
    <w:basedOn w:val="Normal"/>
    <w:next w:val="Normal"/>
    <w:link w:val="Heading1Char"/>
    <w:uiPriority w:val="99"/>
    <w:qFormat/>
    <w:pPr>
      <w:keepNext/>
      <w:keepLines/>
      <w:spacing w:before="600" w:after="240" w:line="240" w:lineRule="auto"/>
      <w:outlineLvl w:val="0"/>
    </w:pPr>
    <w:rPr>
      <w:b/>
      <w:bCs/>
      <w:caps/>
      <w:color w:val="253356" w:themeColor="accent1" w:themeShade="80"/>
      <w:sz w:val="28"/>
    </w:rPr>
  </w:style>
  <w:style w:type="paragraph" w:styleId="Heading2">
    <w:name w:val="heading 2"/>
    <w:basedOn w:val="Normal"/>
    <w:next w:val="Normal"/>
    <w:link w:val="Heading2Char"/>
    <w:uiPriority w:val="99"/>
    <w:unhideWhenUsed/>
    <w:qFormat/>
    <w:rsid w:val="008D5E06"/>
    <w:pPr>
      <w:keepNext/>
      <w:keepLines/>
      <w:numPr>
        <w:numId w:val="2"/>
      </w:numPr>
      <w:spacing w:before="360" w:after="120" w:line="240" w:lineRule="auto"/>
      <w:outlineLvl w:val="1"/>
    </w:pPr>
    <w:rPr>
      <w:b/>
      <w:bCs/>
      <w:color w:val="374C80" w:themeColor="accent1" w:themeShade="BF"/>
      <w:sz w:val="24"/>
    </w:rPr>
  </w:style>
  <w:style w:type="paragraph" w:styleId="Heading3">
    <w:name w:val="heading 3"/>
    <w:basedOn w:val="Normal"/>
    <w:next w:val="Normal"/>
    <w:link w:val="Heading3Char"/>
    <w:uiPriority w:val="99"/>
    <w:unhideWhenUsed/>
    <w:qFormat/>
    <w:rsid w:val="008D5E06"/>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9"/>
    <w:unhideWhenUsed/>
    <w:qFormat/>
    <w:rsid w:val="008D5E06"/>
    <w:pPr>
      <w:keepNext/>
      <w:keepLines/>
      <w:spacing w:before="40" w:after="0"/>
      <w:outlineLvl w:val="3"/>
    </w:pPr>
    <w:rPr>
      <w:rFonts w:asciiTheme="majorHAnsi" w:eastAsiaTheme="majorEastAsia" w:hAnsiTheme="majorHAnsi" w:cstheme="majorBidi"/>
      <w:i/>
      <w:iCs/>
      <w:color w:val="374C80"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374C80"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253356" w:themeColor="accent1" w:themeShade="80"/>
      </w:pBdr>
      <w:spacing w:after="0" w:line="420" w:lineRule="exact"/>
    </w:pPr>
    <w:rPr>
      <w:rFonts w:asciiTheme="majorHAnsi" w:eastAsiaTheme="majorEastAsia" w:hAnsiTheme="majorHAnsi" w:cstheme="majorBidi"/>
      <w:caps/>
      <w:color w:val="253356"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253356"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253356" w:themeColor="accent1" w:themeShade="80"/>
      </w:pBdr>
      <w:spacing w:before="80" w:after="0" w:line="280" w:lineRule="exact"/>
    </w:pPr>
    <w:rPr>
      <w:b/>
      <w:bCs/>
      <w:color w:val="374C80" w:themeColor="accent1" w:themeShade="BF"/>
      <w:sz w:val="24"/>
    </w:rPr>
  </w:style>
  <w:style w:type="character" w:customStyle="1" w:styleId="SubtitleChar">
    <w:name w:val="Subtitle Char"/>
    <w:basedOn w:val="DefaultParagraphFont"/>
    <w:link w:val="Subtitle"/>
    <w:uiPriority w:val="2"/>
    <w:rsid w:val="008D5E06"/>
    <w:rPr>
      <w:b/>
      <w:bCs/>
      <w:color w:val="374C80" w:themeColor="accent1" w:themeShade="BF"/>
      <w:sz w:val="24"/>
    </w:rPr>
  </w:style>
  <w:style w:type="character" w:customStyle="1" w:styleId="Heading1Char">
    <w:name w:val="Heading 1 Char"/>
    <w:basedOn w:val="DefaultParagraphFont"/>
    <w:link w:val="Heading1"/>
    <w:uiPriority w:val="9"/>
    <w:rPr>
      <w:b/>
      <w:bCs/>
      <w:caps/>
      <w:color w:val="253356"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9DFEF"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243255" w:themeColor="accent1" w:themeShade="7F"/>
      <w:sz w:val="24"/>
      <w:szCs w:val="24"/>
    </w:rPr>
  </w:style>
  <w:style w:type="character" w:customStyle="1" w:styleId="Heading2Char">
    <w:name w:val="Heading 2 Char"/>
    <w:basedOn w:val="DefaultParagraphFont"/>
    <w:link w:val="Heading2"/>
    <w:uiPriority w:val="99"/>
    <w:rsid w:val="008D5E06"/>
    <w:rPr>
      <w:b/>
      <w:bCs/>
      <w:color w:val="374C80" w:themeColor="accent1" w:themeShade="BF"/>
      <w:sz w:val="24"/>
    </w:rPr>
  </w:style>
  <w:style w:type="paragraph" w:styleId="ListBullet">
    <w:name w:val="List Bullet"/>
    <w:basedOn w:val="Normal"/>
    <w:uiPriority w:val="11"/>
    <w:unhideWhenUsed/>
    <w:qFormat/>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rsid w:val="001E042A"/>
    <w:pPr>
      <w:spacing w:before="200" w:after="0" w:line="240" w:lineRule="auto"/>
      <w:ind w:left="-216"/>
      <w:contextualSpacing/>
    </w:pPr>
    <w:rPr>
      <w:rFonts w:asciiTheme="majorHAnsi" w:eastAsiaTheme="majorEastAsia" w:hAnsiTheme="majorHAnsi" w:cstheme="majorBidi"/>
      <w:noProof/>
      <w:color w:val="253356"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253356"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CellMar>
        <w:top w:w="29" w:type="dxa"/>
        <w:bottom w:w="29" w:type="dxa"/>
      </w:tblCellMar>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4A66AC" w:themeColor="accent1"/>
        <w:left w:val="single" w:sz="4" w:space="0" w:color="4A66AC" w:themeColor="accent1"/>
        <w:bottom w:val="single" w:sz="4" w:space="0" w:color="4A66AC" w:themeColor="accent1"/>
        <w:right w:val="single" w:sz="4" w:space="0" w:color="4A66AC" w:themeColor="accent1"/>
        <w:insideH w:val="single" w:sz="4" w:space="0" w:color="4A66AC" w:themeColor="accent1"/>
        <w:insideV w:val="single" w:sz="4" w:space="0" w:color="4A66AC" w:themeColor="accent1"/>
      </w:tblBorders>
      <w:tblCellMar>
        <w:left w:w="144" w:type="dxa"/>
        <w:right w:w="144" w:type="dxa"/>
      </w:tblCellMar>
    </w:tblPr>
    <w:tblStylePr w:type="firstRow">
      <w:pPr>
        <w:keepNext/>
        <w:wordWrap/>
      </w:pPr>
      <w:rPr>
        <w:b/>
      </w:rPr>
      <w:tblPr/>
      <w:tcPr>
        <w:shd w:val="clear" w:color="auto" w:fill="D9DFEF" w:themeFill="accent1" w:themeFillTint="33"/>
        <w:vAlign w:val="bottom"/>
      </w:tcPr>
    </w:tblStylePr>
    <w:tblStylePr w:type="lastRow">
      <w:rPr>
        <w:b/>
        <w:color w:val="FFFFFF" w:themeColor="background1"/>
      </w:rPr>
      <w:tblPr/>
      <w:tcPr>
        <w:shd w:val="clear" w:color="auto" w:fill="4A66AC"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374C80"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374C80"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374C80"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semiHidden/>
    <w:rsid w:val="008D5E06"/>
    <w:rPr>
      <w:i/>
      <w:iCs/>
      <w:color w:val="374C80" w:themeColor="accent1" w:themeShade="BF"/>
    </w:rPr>
  </w:style>
  <w:style w:type="character" w:styleId="IntenseReference">
    <w:name w:val="Intense Reference"/>
    <w:basedOn w:val="DefaultParagraphFont"/>
    <w:uiPriority w:val="32"/>
    <w:semiHidden/>
    <w:unhideWhenUsed/>
    <w:qFormat/>
    <w:rsid w:val="008D5E06"/>
    <w:rPr>
      <w:b/>
      <w:bCs/>
      <w:caps w:val="0"/>
      <w:smallCaps/>
      <w:color w:val="374C80" w:themeColor="accent1" w:themeShade="BF"/>
      <w:spacing w:val="5"/>
    </w:rPr>
  </w:style>
  <w:style w:type="paragraph" w:styleId="BlockText">
    <w:name w:val="Block Text"/>
    <w:basedOn w:val="Normal"/>
    <w:uiPriority w:val="99"/>
    <w:semiHidden/>
    <w:unhideWhenUsed/>
    <w:rsid w:val="008D5E06"/>
    <w:pPr>
      <w:pBdr>
        <w:top w:val="single" w:sz="2" w:space="10" w:color="374C80" w:themeColor="accent1" w:themeShade="BF"/>
        <w:left w:val="single" w:sz="2" w:space="10" w:color="374C80" w:themeColor="accent1" w:themeShade="BF"/>
        <w:bottom w:val="single" w:sz="2" w:space="10" w:color="374C80" w:themeColor="accent1" w:themeShade="BF"/>
        <w:right w:val="single" w:sz="2" w:space="10" w:color="374C80" w:themeColor="accent1" w:themeShade="BF"/>
      </w:pBdr>
      <w:ind w:left="1152" w:right="1152"/>
    </w:pPr>
    <w:rPr>
      <w:rFonts w:eastAsiaTheme="minorEastAsia"/>
      <w:i/>
      <w:iCs/>
      <w:color w:val="374C80" w:themeColor="accent1" w:themeShade="BF"/>
    </w:rPr>
  </w:style>
  <w:style w:type="character" w:styleId="Hyperlink">
    <w:name w:val="Hyperlink"/>
    <w:basedOn w:val="DefaultParagraphFont"/>
    <w:unhideWhenUsed/>
    <w:rsid w:val="008D5E06"/>
    <w:rPr>
      <w:color w:val="77697A"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3"/>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0F13A9"/>
    <w:pPr>
      <w:spacing w:after="0" w:line="240" w:lineRule="auto"/>
    </w:pPr>
    <w:rPr>
      <w:rFonts w:eastAsiaTheme="minorEastAsia"/>
      <w:color w:val="auto"/>
      <w:sz w:val="22"/>
      <w:szCs w:val="22"/>
      <w:lang w:eastAsia="en-US"/>
    </w:rPr>
  </w:style>
  <w:style w:type="character" w:customStyle="1" w:styleId="NoSpacingChar">
    <w:name w:val="No Spacing Char"/>
    <w:basedOn w:val="DefaultParagraphFont"/>
    <w:link w:val="NoSpacing"/>
    <w:uiPriority w:val="1"/>
    <w:rsid w:val="000F13A9"/>
    <w:rPr>
      <w:rFonts w:eastAsiaTheme="minorEastAsia"/>
      <w:color w:val="auto"/>
      <w:sz w:val="22"/>
      <w:szCs w:val="22"/>
      <w:lang w:eastAsia="en-US"/>
    </w:rPr>
  </w:style>
  <w:style w:type="paragraph" w:styleId="ListParagraph">
    <w:name w:val="List Paragraph"/>
    <w:basedOn w:val="Normal"/>
    <w:uiPriority w:val="99"/>
    <w:unhideWhenUsed/>
    <w:qFormat/>
    <w:rsid w:val="00147E31"/>
    <w:pPr>
      <w:ind w:left="720"/>
      <w:contextualSpacing/>
    </w:pPr>
  </w:style>
  <w:style w:type="paragraph" w:styleId="BalloonText">
    <w:name w:val="Balloon Text"/>
    <w:basedOn w:val="Normal"/>
    <w:link w:val="BalloonTextChar"/>
    <w:uiPriority w:val="99"/>
    <w:semiHidden/>
    <w:unhideWhenUsed/>
    <w:rsid w:val="000D54D0"/>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0D54D0"/>
    <w:rPr>
      <w:rFonts w:ascii="Segoe UI" w:hAnsi="Segoe UI" w:cs="Segoe UI"/>
    </w:rPr>
  </w:style>
  <w:style w:type="character" w:styleId="FollowedHyperlink">
    <w:name w:val="FollowedHyperlink"/>
    <w:basedOn w:val="DefaultParagraphFont"/>
    <w:uiPriority w:val="99"/>
    <w:semiHidden/>
    <w:unhideWhenUsed/>
    <w:rsid w:val="005801AE"/>
    <w:rPr>
      <w:color w:val="3EBBF0" w:themeColor="followedHyperlink"/>
      <w:u w:val="single"/>
    </w:rPr>
  </w:style>
  <w:style w:type="paragraph" w:styleId="ListBullet3">
    <w:name w:val="List Bullet 3"/>
    <w:basedOn w:val="Normal"/>
    <w:rsid w:val="00196BA5"/>
    <w:pPr>
      <w:tabs>
        <w:tab w:val="num" w:pos="926"/>
      </w:tabs>
      <w:spacing w:after="0" w:line="240" w:lineRule="auto"/>
      <w:ind w:left="926" w:hanging="360"/>
      <w:contextualSpacing/>
    </w:pPr>
    <w:rPr>
      <w:rFonts w:ascii="Times New Roman" w:eastAsia="Times New Roman" w:hAnsi="Times New Roman" w:cs="Times New Roman"/>
      <w:color w:val="auto"/>
      <w:sz w:val="24"/>
      <w:szCs w:val="24"/>
      <w:lang w:eastAsia="en-US"/>
    </w:rPr>
  </w:style>
  <w:style w:type="paragraph" w:customStyle="1" w:styleId="AnnexBody1">
    <w:name w:val="AnnexBody1"/>
    <w:basedOn w:val="Normal"/>
    <w:link w:val="AnnexBody1Char"/>
    <w:qFormat/>
    <w:rsid w:val="00DA100D"/>
    <w:pPr>
      <w:numPr>
        <w:numId w:val="4"/>
      </w:numPr>
      <w:spacing w:after="120" w:line="240" w:lineRule="auto"/>
      <w:jc w:val="both"/>
    </w:pPr>
    <w:rPr>
      <w:rFonts w:ascii="Arial" w:eastAsia="Times New Roman" w:hAnsi="Arial" w:cs="Arial"/>
      <w:color w:val="auto"/>
      <w:sz w:val="20"/>
      <w:szCs w:val="20"/>
      <w:lang w:val="fr-BE" w:eastAsia="en-US"/>
    </w:rPr>
  </w:style>
  <w:style w:type="character" w:customStyle="1" w:styleId="AnnexBody1Char">
    <w:name w:val="AnnexBody1 Char"/>
    <w:basedOn w:val="DefaultParagraphFont"/>
    <w:link w:val="AnnexBody1"/>
    <w:rsid w:val="00DA100D"/>
    <w:rPr>
      <w:rFonts w:ascii="Arial" w:eastAsia="Times New Roman" w:hAnsi="Arial" w:cs="Arial"/>
      <w:color w:val="auto"/>
      <w:sz w:val="20"/>
      <w:szCs w:val="20"/>
      <w:lang w:val="fr-BE" w:eastAsia="en-US"/>
    </w:rPr>
  </w:style>
  <w:style w:type="character" w:customStyle="1" w:styleId="UnresolvedMention2">
    <w:name w:val="Unresolved Mention2"/>
    <w:basedOn w:val="DefaultParagraphFont"/>
    <w:uiPriority w:val="99"/>
    <w:semiHidden/>
    <w:unhideWhenUsed/>
    <w:rsid w:val="0094299B"/>
    <w:rPr>
      <w:color w:val="605E5C"/>
      <w:shd w:val="clear" w:color="auto" w:fill="E1DFDD"/>
    </w:rPr>
  </w:style>
  <w:style w:type="paragraph" w:styleId="CommentText">
    <w:name w:val="annotation text"/>
    <w:basedOn w:val="Normal"/>
    <w:link w:val="CommentTextChar"/>
    <w:semiHidden/>
    <w:unhideWhenUsed/>
    <w:rsid w:val="0024316A"/>
    <w:pPr>
      <w:spacing w:after="0" w:line="240" w:lineRule="auto"/>
    </w:pPr>
    <w:rPr>
      <w:rFonts w:ascii="Times New Roman" w:eastAsia="Times New Roman" w:hAnsi="Times New Roman" w:cs="Times New Roman"/>
      <w:color w:val="auto"/>
      <w:sz w:val="20"/>
      <w:szCs w:val="20"/>
      <w:lang w:val="nl-BE" w:eastAsia="nl-NL"/>
    </w:rPr>
  </w:style>
  <w:style w:type="character" w:customStyle="1" w:styleId="CommentTextChar">
    <w:name w:val="Comment Text Char"/>
    <w:basedOn w:val="DefaultParagraphFont"/>
    <w:link w:val="CommentText"/>
    <w:semiHidden/>
    <w:rsid w:val="0024316A"/>
    <w:rPr>
      <w:rFonts w:ascii="Times New Roman" w:eastAsia="Times New Roman" w:hAnsi="Times New Roman" w:cs="Times New Roman"/>
      <w:color w:val="auto"/>
      <w:sz w:val="20"/>
      <w:szCs w:val="20"/>
      <w:lang w:val="nl-BE" w:eastAsia="nl-NL"/>
    </w:rPr>
  </w:style>
  <w:style w:type="paragraph" w:customStyle="1" w:styleId="FooterOrganization">
    <w:name w:val="Footer Organization"/>
    <w:basedOn w:val="Footer"/>
    <w:qFormat/>
    <w:rsid w:val="00E229C2"/>
    <w:pPr>
      <w:tabs>
        <w:tab w:val="center" w:pos="4320"/>
        <w:tab w:val="right" w:pos="8640"/>
      </w:tabs>
      <w:spacing w:before="120"/>
      <w:ind w:left="425" w:hanging="425"/>
      <w:contextualSpacing w:val="0"/>
      <w:jc w:val="center"/>
    </w:pPr>
    <w:rPr>
      <w:rFonts w:ascii="Arial" w:eastAsia="Times New Roman" w:hAnsi="Arial" w:cs="Arial"/>
      <w:b/>
      <w:color w:val="auto"/>
      <w:sz w:val="16"/>
      <w:szCs w:val="16"/>
      <w:lang w:val="fr-BE" w:eastAsia="en-US"/>
    </w:rPr>
  </w:style>
  <w:style w:type="character" w:customStyle="1" w:styleId="cf01">
    <w:name w:val="cf01"/>
    <w:basedOn w:val="DefaultParagraphFont"/>
    <w:rsid w:val="00CA3BBF"/>
    <w:rPr>
      <w:rFonts w:ascii="Segoe UI" w:hAnsi="Segoe UI" w:cs="Segoe UI" w:hint="default"/>
      <w:color w:val="262626"/>
      <w:sz w:val="36"/>
      <w:szCs w:val="36"/>
    </w:rPr>
  </w:style>
  <w:style w:type="character" w:styleId="LineNumber">
    <w:name w:val="line number"/>
    <w:basedOn w:val="DefaultParagraphFont"/>
    <w:uiPriority w:val="99"/>
    <w:semiHidden/>
    <w:unhideWhenUsed/>
    <w:rsid w:val="002E0C80"/>
  </w:style>
  <w:style w:type="character" w:styleId="Emphasis">
    <w:name w:val="Emphasis"/>
    <w:basedOn w:val="DefaultParagraphFont"/>
    <w:uiPriority w:val="20"/>
    <w:qFormat/>
    <w:rsid w:val="00BC51A0"/>
    <w:rPr>
      <w:i/>
      <w:iCs/>
    </w:rPr>
  </w:style>
  <w:style w:type="character" w:styleId="Strong">
    <w:name w:val="Strong"/>
    <w:basedOn w:val="DefaultParagraphFont"/>
    <w:uiPriority w:val="22"/>
    <w:qFormat/>
    <w:rsid w:val="00D5647D"/>
    <w:rPr>
      <w:b/>
      <w:bCs/>
    </w:rPr>
  </w:style>
  <w:style w:type="paragraph" w:styleId="NormalWeb">
    <w:name w:val="Normal (Web)"/>
    <w:basedOn w:val="Normal"/>
    <w:uiPriority w:val="99"/>
    <w:unhideWhenUsed/>
    <w:rsid w:val="00280DBD"/>
    <w:pPr>
      <w:spacing w:before="100" w:beforeAutospacing="1" w:after="100" w:afterAutospacing="1" w:line="240" w:lineRule="auto"/>
    </w:pPr>
    <w:rPr>
      <w:rFonts w:ascii="Times New Roman" w:eastAsia="Times New Roman" w:hAnsi="Times New Roman" w:cs="Times New Roman"/>
      <w:color w:val="auto"/>
      <w:sz w:val="24"/>
      <w:szCs w:val="24"/>
      <w:lang w:val="nl-BE" w:eastAsia="nl-BE"/>
    </w:rPr>
  </w:style>
  <w:style w:type="character" w:styleId="UnresolvedMention">
    <w:name w:val="Unresolved Mention"/>
    <w:basedOn w:val="DefaultParagraphFont"/>
    <w:uiPriority w:val="99"/>
    <w:semiHidden/>
    <w:unhideWhenUsed/>
    <w:rsid w:val="00481E23"/>
    <w:rPr>
      <w:color w:val="605E5C"/>
      <w:shd w:val="clear" w:color="auto" w:fill="E1DFDD"/>
    </w:rPr>
  </w:style>
  <w:style w:type="paragraph" w:styleId="BodyText">
    <w:name w:val="Body Text"/>
    <w:basedOn w:val="Normal"/>
    <w:link w:val="BodyTextChar"/>
    <w:uiPriority w:val="1"/>
    <w:qFormat/>
    <w:rsid w:val="00A372CD"/>
    <w:pPr>
      <w:widowControl w:val="0"/>
      <w:autoSpaceDE w:val="0"/>
      <w:autoSpaceDN w:val="0"/>
      <w:spacing w:after="0" w:line="240" w:lineRule="auto"/>
    </w:pPr>
    <w:rPr>
      <w:rFonts w:ascii="Arial" w:eastAsia="Arial" w:hAnsi="Arial" w:cs="Arial"/>
      <w:color w:val="auto"/>
      <w:sz w:val="20"/>
      <w:szCs w:val="20"/>
      <w:lang w:val="nl-BE" w:eastAsia="nl-BE" w:bidi="nl-BE"/>
    </w:rPr>
  </w:style>
  <w:style w:type="character" w:customStyle="1" w:styleId="BodyTextChar">
    <w:name w:val="Body Text Char"/>
    <w:basedOn w:val="DefaultParagraphFont"/>
    <w:link w:val="BodyText"/>
    <w:uiPriority w:val="1"/>
    <w:rsid w:val="00A372CD"/>
    <w:rPr>
      <w:rFonts w:ascii="Arial" w:eastAsia="Arial" w:hAnsi="Arial" w:cs="Arial"/>
      <w:color w:val="auto"/>
      <w:sz w:val="20"/>
      <w:szCs w:val="20"/>
      <w:lang w:val="nl-BE" w:eastAsia="nl-BE" w:bidi="nl-BE"/>
    </w:rPr>
  </w:style>
  <w:style w:type="paragraph" w:customStyle="1" w:styleId="opsom">
    <w:name w:val="opsom"/>
    <w:basedOn w:val="Normal"/>
    <w:qFormat/>
    <w:rsid w:val="006043BC"/>
    <w:pPr>
      <w:numPr>
        <w:ilvl w:val="1"/>
        <w:numId w:val="5"/>
      </w:numPr>
      <w:tabs>
        <w:tab w:val="left" w:pos="1985"/>
      </w:tabs>
      <w:spacing w:before="60" w:after="60" w:line="240" w:lineRule="auto"/>
      <w:jc w:val="both"/>
    </w:pPr>
    <w:rPr>
      <w:rFonts w:ascii="Arial" w:eastAsia="Times New Roman" w:hAnsi="Arial" w:cs="Times New Roman"/>
      <w:color w:val="auto"/>
      <w:sz w:val="20"/>
      <w:szCs w:val="20"/>
      <w:lang w:val="nl-BE" w:eastAsia="fr-FR"/>
    </w:rPr>
  </w:style>
  <w:style w:type="paragraph" w:customStyle="1" w:styleId="Agendapunt">
    <w:name w:val="Agendapunt"/>
    <w:basedOn w:val="Heading2"/>
    <w:link w:val="AgendapuntChar"/>
    <w:qFormat/>
    <w:rsid w:val="006043BC"/>
    <w:pPr>
      <w:keepLines w:val="0"/>
      <w:numPr>
        <w:numId w:val="0"/>
      </w:numPr>
      <w:spacing w:before="60" w:after="60"/>
      <w:jc w:val="both"/>
    </w:pPr>
    <w:rPr>
      <w:rFonts w:ascii="Arial" w:eastAsia="Times New Roman" w:hAnsi="Arial" w:cs="Times New Roman"/>
      <w:b w:val="0"/>
      <w:bCs w:val="0"/>
      <w:color w:val="auto"/>
      <w:sz w:val="20"/>
      <w:szCs w:val="20"/>
      <w:u w:val="single"/>
      <w:lang w:val="nl-NL" w:eastAsia="en-US"/>
    </w:rPr>
  </w:style>
  <w:style w:type="character" w:customStyle="1" w:styleId="AgendapuntChar">
    <w:name w:val="Agendapunt Char"/>
    <w:link w:val="Agendapunt"/>
    <w:rsid w:val="006043BC"/>
    <w:rPr>
      <w:rFonts w:ascii="Arial" w:eastAsia="Times New Roman" w:hAnsi="Arial" w:cs="Times New Roman"/>
      <w:color w:val="auto"/>
      <w:sz w:val="20"/>
      <w:szCs w:val="20"/>
      <w:u w:val="single"/>
      <w:lang w:val="nl-NL" w:eastAsia="en-US"/>
    </w:rPr>
  </w:style>
  <w:style w:type="character" w:customStyle="1" w:styleId="cw-ms-button-flexcontainer-241">
    <w:name w:val="cw-ms-button-flexcontainer-241"/>
    <w:basedOn w:val="DefaultParagraphFont"/>
    <w:rsid w:val="006D42F4"/>
  </w:style>
  <w:style w:type="character" w:customStyle="1" w:styleId="cw-ms-pivot-text-259">
    <w:name w:val="cw-ms-pivot-text-259"/>
    <w:basedOn w:val="DefaultParagraphFont"/>
    <w:rsid w:val="006D42F4"/>
  </w:style>
  <w:style w:type="paragraph" w:customStyle="1" w:styleId="HeaderRom">
    <w:name w:val="Header Rom"/>
    <w:basedOn w:val="Normal"/>
    <w:uiPriority w:val="99"/>
    <w:rsid w:val="006C63DA"/>
    <w:pPr>
      <w:tabs>
        <w:tab w:val="num" w:pos="1855"/>
      </w:tabs>
      <w:spacing w:after="0" w:line="240" w:lineRule="auto"/>
      <w:ind w:left="1560" w:hanging="425"/>
    </w:pPr>
    <w:rPr>
      <w:rFonts w:ascii="Comic Sans MS" w:eastAsia="Times New Roman" w:hAnsi="Comic Sans MS" w:cs="Times New Roman"/>
      <w:color w:val="auto"/>
      <w:sz w:val="20"/>
      <w:szCs w:val="20"/>
      <w:lang w:val="nl-BE" w:eastAsia="nl-NL"/>
    </w:rPr>
  </w:style>
  <w:style w:type="paragraph" w:customStyle="1" w:styleId="StyleHeading1ComicSansMS12ptBoldNotItalicNounderl">
    <w:name w:val="Style Heading 1 + Comic Sans MS 12 pt Bold Not Italic No underl..."/>
    <w:basedOn w:val="Heading1"/>
    <w:autoRedefine/>
    <w:uiPriority w:val="99"/>
    <w:rsid w:val="006C63DA"/>
    <w:pPr>
      <w:keepLines w:val="0"/>
      <w:numPr>
        <w:numId w:val="12"/>
      </w:numPr>
      <w:spacing w:before="120" w:after="120"/>
      <w:jc w:val="both"/>
    </w:pPr>
    <w:rPr>
      <w:rFonts w:ascii="Comic Sans MS" w:eastAsia="Times New Roman" w:hAnsi="Comic Sans MS" w:cs="Times New Roman"/>
      <w:caps w:val="0"/>
      <w:smallCaps/>
      <w:color w:val="auto"/>
      <w:sz w:val="24"/>
      <w:szCs w:val="24"/>
      <w:lang w:val="nl-BE" w:eastAsia="nl-NL"/>
    </w:rPr>
  </w:style>
  <w:style w:type="paragraph" w:styleId="Caption">
    <w:name w:val="caption"/>
    <w:basedOn w:val="Normal"/>
    <w:next w:val="Normal"/>
    <w:uiPriority w:val="35"/>
    <w:unhideWhenUsed/>
    <w:qFormat/>
    <w:rsid w:val="001F788F"/>
    <w:pPr>
      <w:spacing w:after="200" w:line="240" w:lineRule="auto"/>
    </w:pPr>
    <w:rPr>
      <w:i/>
      <w:iCs/>
      <w:color w:val="242852"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3442">
      <w:bodyDiv w:val="1"/>
      <w:marLeft w:val="0"/>
      <w:marRight w:val="0"/>
      <w:marTop w:val="0"/>
      <w:marBottom w:val="0"/>
      <w:divBdr>
        <w:top w:val="none" w:sz="0" w:space="0" w:color="auto"/>
        <w:left w:val="none" w:sz="0" w:space="0" w:color="auto"/>
        <w:bottom w:val="none" w:sz="0" w:space="0" w:color="auto"/>
        <w:right w:val="none" w:sz="0" w:space="0" w:color="auto"/>
      </w:divBdr>
    </w:div>
    <w:div w:id="12075283">
      <w:bodyDiv w:val="1"/>
      <w:marLeft w:val="0"/>
      <w:marRight w:val="0"/>
      <w:marTop w:val="0"/>
      <w:marBottom w:val="0"/>
      <w:divBdr>
        <w:top w:val="none" w:sz="0" w:space="0" w:color="auto"/>
        <w:left w:val="none" w:sz="0" w:space="0" w:color="auto"/>
        <w:bottom w:val="none" w:sz="0" w:space="0" w:color="auto"/>
        <w:right w:val="none" w:sz="0" w:space="0" w:color="auto"/>
      </w:divBdr>
      <w:divsChild>
        <w:div w:id="152527091">
          <w:marLeft w:val="0"/>
          <w:marRight w:val="0"/>
          <w:marTop w:val="0"/>
          <w:marBottom w:val="0"/>
          <w:divBdr>
            <w:top w:val="none" w:sz="0" w:space="0" w:color="auto"/>
            <w:left w:val="none" w:sz="0" w:space="0" w:color="auto"/>
            <w:bottom w:val="none" w:sz="0" w:space="0" w:color="auto"/>
            <w:right w:val="none" w:sz="0" w:space="0" w:color="auto"/>
          </w:divBdr>
        </w:div>
      </w:divsChild>
    </w:div>
    <w:div w:id="13046610">
      <w:bodyDiv w:val="1"/>
      <w:marLeft w:val="0"/>
      <w:marRight w:val="0"/>
      <w:marTop w:val="0"/>
      <w:marBottom w:val="0"/>
      <w:divBdr>
        <w:top w:val="none" w:sz="0" w:space="0" w:color="auto"/>
        <w:left w:val="none" w:sz="0" w:space="0" w:color="auto"/>
        <w:bottom w:val="none" w:sz="0" w:space="0" w:color="auto"/>
        <w:right w:val="none" w:sz="0" w:space="0" w:color="auto"/>
      </w:divBdr>
      <w:divsChild>
        <w:div w:id="938218477">
          <w:marLeft w:val="1627"/>
          <w:marRight w:val="0"/>
          <w:marTop w:val="100"/>
          <w:marBottom w:val="0"/>
          <w:divBdr>
            <w:top w:val="none" w:sz="0" w:space="0" w:color="auto"/>
            <w:left w:val="none" w:sz="0" w:space="0" w:color="auto"/>
            <w:bottom w:val="none" w:sz="0" w:space="0" w:color="auto"/>
            <w:right w:val="none" w:sz="0" w:space="0" w:color="auto"/>
          </w:divBdr>
        </w:div>
        <w:div w:id="1220357713">
          <w:marLeft w:val="547"/>
          <w:marRight w:val="0"/>
          <w:marTop w:val="0"/>
          <w:marBottom w:val="0"/>
          <w:divBdr>
            <w:top w:val="none" w:sz="0" w:space="0" w:color="auto"/>
            <w:left w:val="none" w:sz="0" w:space="0" w:color="auto"/>
            <w:bottom w:val="none" w:sz="0" w:space="0" w:color="auto"/>
            <w:right w:val="none" w:sz="0" w:space="0" w:color="auto"/>
          </w:divBdr>
        </w:div>
        <w:div w:id="1235429697">
          <w:marLeft w:val="547"/>
          <w:marRight w:val="0"/>
          <w:marTop w:val="0"/>
          <w:marBottom w:val="0"/>
          <w:divBdr>
            <w:top w:val="none" w:sz="0" w:space="0" w:color="auto"/>
            <w:left w:val="none" w:sz="0" w:space="0" w:color="auto"/>
            <w:bottom w:val="none" w:sz="0" w:space="0" w:color="auto"/>
            <w:right w:val="none" w:sz="0" w:space="0" w:color="auto"/>
          </w:divBdr>
        </w:div>
        <w:div w:id="1928613281">
          <w:marLeft w:val="1627"/>
          <w:marRight w:val="0"/>
          <w:marTop w:val="100"/>
          <w:marBottom w:val="0"/>
          <w:divBdr>
            <w:top w:val="none" w:sz="0" w:space="0" w:color="auto"/>
            <w:left w:val="none" w:sz="0" w:space="0" w:color="auto"/>
            <w:bottom w:val="none" w:sz="0" w:space="0" w:color="auto"/>
            <w:right w:val="none" w:sz="0" w:space="0" w:color="auto"/>
          </w:divBdr>
        </w:div>
        <w:div w:id="2105228656">
          <w:marLeft w:val="1627"/>
          <w:marRight w:val="0"/>
          <w:marTop w:val="100"/>
          <w:marBottom w:val="0"/>
          <w:divBdr>
            <w:top w:val="none" w:sz="0" w:space="0" w:color="auto"/>
            <w:left w:val="none" w:sz="0" w:space="0" w:color="auto"/>
            <w:bottom w:val="none" w:sz="0" w:space="0" w:color="auto"/>
            <w:right w:val="none" w:sz="0" w:space="0" w:color="auto"/>
          </w:divBdr>
        </w:div>
      </w:divsChild>
    </w:div>
    <w:div w:id="28534600">
      <w:bodyDiv w:val="1"/>
      <w:marLeft w:val="0"/>
      <w:marRight w:val="0"/>
      <w:marTop w:val="0"/>
      <w:marBottom w:val="0"/>
      <w:divBdr>
        <w:top w:val="none" w:sz="0" w:space="0" w:color="auto"/>
        <w:left w:val="none" w:sz="0" w:space="0" w:color="auto"/>
        <w:bottom w:val="none" w:sz="0" w:space="0" w:color="auto"/>
        <w:right w:val="none" w:sz="0" w:space="0" w:color="auto"/>
      </w:divBdr>
    </w:div>
    <w:div w:id="29033886">
      <w:bodyDiv w:val="1"/>
      <w:marLeft w:val="0"/>
      <w:marRight w:val="0"/>
      <w:marTop w:val="0"/>
      <w:marBottom w:val="0"/>
      <w:divBdr>
        <w:top w:val="none" w:sz="0" w:space="0" w:color="auto"/>
        <w:left w:val="none" w:sz="0" w:space="0" w:color="auto"/>
        <w:bottom w:val="none" w:sz="0" w:space="0" w:color="auto"/>
        <w:right w:val="none" w:sz="0" w:space="0" w:color="auto"/>
      </w:divBdr>
    </w:div>
    <w:div w:id="43333819">
      <w:bodyDiv w:val="1"/>
      <w:marLeft w:val="0"/>
      <w:marRight w:val="0"/>
      <w:marTop w:val="0"/>
      <w:marBottom w:val="0"/>
      <w:divBdr>
        <w:top w:val="none" w:sz="0" w:space="0" w:color="auto"/>
        <w:left w:val="none" w:sz="0" w:space="0" w:color="auto"/>
        <w:bottom w:val="none" w:sz="0" w:space="0" w:color="auto"/>
        <w:right w:val="none" w:sz="0" w:space="0" w:color="auto"/>
      </w:divBdr>
    </w:div>
    <w:div w:id="48840934">
      <w:bodyDiv w:val="1"/>
      <w:marLeft w:val="0"/>
      <w:marRight w:val="0"/>
      <w:marTop w:val="0"/>
      <w:marBottom w:val="0"/>
      <w:divBdr>
        <w:top w:val="none" w:sz="0" w:space="0" w:color="auto"/>
        <w:left w:val="none" w:sz="0" w:space="0" w:color="auto"/>
        <w:bottom w:val="none" w:sz="0" w:space="0" w:color="auto"/>
        <w:right w:val="none" w:sz="0" w:space="0" w:color="auto"/>
      </w:divBdr>
    </w:div>
    <w:div w:id="51196826">
      <w:bodyDiv w:val="1"/>
      <w:marLeft w:val="0"/>
      <w:marRight w:val="0"/>
      <w:marTop w:val="0"/>
      <w:marBottom w:val="0"/>
      <w:divBdr>
        <w:top w:val="none" w:sz="0" w:space="0" w:color="auto"/>
        <w:left w:val="none" w:sz="0" w:space="0" w:color="auto"/>
        <w:bottom w:val="none" w:sz="0" w:space="0" w:color="auto"/>
        <w:right w:val="none" w:sz="0" w:space="0" w:color="auto"/>
      </w:divBdr>
    </w:div>
    <w:div w:id="54817519">
      <w:bodyDiv w:val="1"/>
      <w:marLeft w:val="0"/>
      <w:marRight w:val="0"/>
      <w:marTop w:val="0"/>
      <w:marBottom w:val="0"/>
      <w:divBdr>
        <w:top w:val="none" w:sz="0" w:space="0" w:color="auto"/>
        <w:left w:val="none" w:sz="0" w:space="0" w:color="auto"/>
        <w:bottom w:val="none" w:sz="0" w:space="0" w:color="auto"/>
        <w:right w:val="none" w:sz="0" w:space="0" w:color="auto"/>
      </w:divBdr>
    </w:div>
    <w:div w:id="63338083">
      <w:bodyDiv w:val="1"/>
      <w:marLeft w:val="0"/>
      <w:marRight w:val="0"/>
      <w:marTop w:val="0"/>
      <w:marBottom w:val="0"/>
      <w:divBdr>
        <w:top w:val="none" w:sz="0" w:space="0" w:color="auto"/>
        <w:left w:val="none" w:sz="0" w:space="0" w:color="auto"/>
        <w:bottom w:val="none" w:sz="0" w:space="0" w:color="auto"/>
        <w:right w:val="none" w:sz="0" w:space="0" w:color="auto"/>
      </w:divBdr>
    </w:div>
    <w:div w:id="70810761">
      <w:bodyDiv w:val="1"/>
      <w:marLeft w:val="0"/>
      <w:marRight w:val="0"/>
      <w:marTop w:val="0"/>
      <w:marBottom w:val="0"/>
      <w:divBdr>
        <w:top w:val="none" w:sz="0" w:space="0" w:color="auto"/>
        <w:left w:val="none" w:sz="0" w:space="0" w:color="auto"/>
        <w:bottom w:val="none" w:sz="0" w:space="0" w:color="auto"/>
        <w:right w:val="none" w:sz="0" w:space="0" w:color="auto"/>
      </w:divBdr>
    </w:div>
    <w:div w:id="72776344">
      <w:bodyDiv w:val="1"/>
      <w:marLeft w:val="0"/>
      <w:marRight w:val="0"/>
      <w:marTop w:val="0"/>
      <w:marBottom w:val="0"/>
      <w:divBdr>
        <w:top w:val="none" w:sz="0" w:space="0" w:color="auto"/>
        <w:left w:val="none" w:sz="0" w:space="0" w:color="auto"/>
        <w:bottom w:val="none" w:sz="0" w:space="0" w:color="auto"/>
        <w:right w:val="none" w:sz="0" w:space="0" w:color="auto"/>
      </w:divBdr>
      <w:divsChild>
        <w:div w:id="874733041">
          <w:marLeft w:val="0"/>
          <w:marRight w:val="0"/>
          <w:marTop w:val="0"/>
          <w:marBottom w:val="0"/>
          <w:divBdr>
            <w:top w:val="none" w:sz="0" w:space="0" w:color="auto"/>
            <w:left w:val="none" w:sz="0" w:space="0" w:color="auto"/>
            <w:bottom w:val="none" w:sz="0" w:space="0" w:color="auto"/>
            <w:right w:val="none" w:sz="0" w:space="0" w:color="auto"/>
          </w:divBdr>
        </w:div>
      </w:divsChild>
    </w:div>
    <w:div w:id="74253551">
      <w:bodyDiv w:val="1"/>
      <w:marLeft w:val="0"/>
      <w:marRight w:val="0"/>
      <w:marTop w:val="0"/>
      <w:marBottom w:val="0"/>
      <w:divBdr>
        <w:top w:val="none" w:sz="0" w:space="0" w:color="auto"/>
        <w:left w:val="none" w:sz="0" w:space="0" w:color="auto"/>
        <w:bottom w:val="none" w:sz="0" w:space="0" w:color="auto"/>
        <w:right w:val="none" w:sz="0" w:space="0" w:color="auto"/>
      </w:divBdr>
    </w:div>
    <w:div w:id="91248257">
      <w:bodyDiv w:val="1"/>
      <w:marLeft w:val="0"/>
      <w:marRight w:val="0"/>
      <w:marTop w:val="0"/>
      <w:marBottom w:val="0"/>
      <w:divBdr>
        <w:top w:val="none" w:sz="0" w:space="0" w:color="auto"/>
        <w:left w:val="none" w:sz="0" w:space="0" w:color="auto"/>
        <w:bottom w:val="none" w:sz="0" w:space="0" w:color="auto"/>
        <w:right w:val="none" w:sz="0" w:space="0" w:color="auto"/>
      </w:divBdr>
    </w:div>
    <w:div w:id="93786088">
      <w:bodyDiv w:val="1"/>
      <w:marLeft w:val="0"/>
      <w:marRight w:val="0"/>
      <w:marTop w:val="0"/>
      <w:marBottom w:val="0"/>
      <w:divBdr>
        <w:top w:val="none" w:sz="0" w:space="0" w:color="auto"/>
        <w:left w:val="none" w:sz="0" w:space="0" w:color="auto"/>
        <w:bottom w:val="none" w:sz="0" w:space="0" w:color="auto"/>
        <w:right w:val="none" w:sz="0" w:space="0" w:color="auto"/>
      </w:divBdr>
    </w:div>
    <w:div w:id="94256111">
      <w:bodyDiv w:val="1"/>
      <w:marLeft w:val="0"/>
      <w:marRight w:val="0"/>
      <w:marTop w:val="0"/>
      <w:marBottom w:val="0"/>
      <w:divBdr>
        <w:top w:val="none" w:sz="0" w:space="0" w:color="auto"/>
        <w:left w:val="none" w:sz="0" w:space="0" w:color="auto"/>
        <w:bottom w:val="none" w:sz="0" w:space="0" w:color="auto"/>
        <w:right w:val="none" w:sz="0" w:space="0" w:color="auto"/>
      </w:divBdr>
    </w:div>
    <w:div w:id="119342699">
      <w:bodyDiv w:val="1"/>
      <w:marLeft w:val="0"/>
      <w:marRight w:val="0"/>
      <w:marTop w:val="0"/>
      <w:marBottom w:val="0"/>
      <w:divBdr>
        <w:top w:val="none" w:sz="0" w:space="0" w:color="auto"/>
        <w:left w:val="none" w:sz="0" w:space="0" w:color="auto"/>
        <w:bottom w:val="none" w:sz="0" w:space="0" w:color="auto"/>
        <w:right w:val="none" w:sz="0" w:space="0" w:color="auto"/>
      </w:divBdr>
    </w:div>
    <w:div w:id="123815739">
      <w:bodyDiv w:val="1"/>
      <w:marLeft w:val="0"/>
      <w:marRight w:val="0"/>
      <w:marTop w:val="0"/>
      <w:marBottom w:val="0"/>
      <w:divBdr>
        <w:top w:val="none" w:sz="0" w:space="0" w:color="auto"/>
        <w:left w:val="none" w:sz="0" w:space="0" w:color="auto"/>
        <w:bottom w:val="none" w:sz="0" w:space="0" w:color="auto"/>
        <w:right w:val="none" w:sz="0" w:space="0" w:color="auto"/>
      </w:divBdr>
    </w:div>
    <w:div w:id="128204808">
      <w:bodyDiv w:val="1"/>
      <w:marLeft w:val="0"/>
      <w:marRight w:val="0"/>
      <w:marTop w:val="0"/>
      <w:marBottom w:val="0"/>
      <w:divBdr>
        <w:top w:val="none" w:sz="0" w:space="0" w:color="auto"/>
        <w:left w:val="none" w:sz="0" w:space="0" w:color="auto"/>
        <w:bottom w:val="none" w:sz="0" w:space="0" w:color="auto"/>
        <w:right w:val="none" w:sz="0" w:space="0" w:color="auto"/>
      </w:divBdr>
    </w:div>
    <w:div w:id="132989287">
      <w:bodyDiv w:val="1"/>
      <w:marLeft w:val="0"/>
      <w:marRight w:val="0"/>
      <w:marTop w:val="0"/>
      <w:marBottom w:val="0"/>
      <w:divBdr>
        <w:top w:val="none" w:sz="0" w:space="0" w:color="auto"/>
        <w:left w:val="none" w:sz="0" w:space="0" w:color="auto"/>
        <w:bottom w:val="none" w:sz="0" w:space="0" w:color="auto"/>
        <w:right w:val="none" w:sz="0" w:space="0" w:color="auto"/>
      </w:divBdr>
    </w:div>
    <w:div w:id="137698580">
      <w:bodyDiv w:val="1"/>
      <w:marLeft w:val="0"/>
      <w:marRight w:val="0"/>
      <w:marTop w:val="0"/>
      <w:marBottom w:val="0"/>
      <w:divBdr>
        <w:top w:val="none" w:sz="0" w:space="0" w:color="auto"/>
        <w:left w:val="none" w:sz="0" w:space="0" w:color="auto"/>
        <w:bottom w:val="none" w:sz="0" w:space="0" w:color="auto"/>
        <w:right w:val="none" w:sz="0" w:space="0" w:color="auto"/>
      </w:divBdr>
    </w:div>
    <w:div w:id="141361283">
      <w:bodyDiv w:val="1"/>
      <w:marLeft w:val="0"/>
      <w:marRight w:val="0"/>
      <w:marTop w:val="0"/>
      <w:marBottom w:val="0"/>
      <w:divBdr>
        <w:top w:val="none" w:sz="0" w:space="0" w:color="auto"/>
        <w:left w:val="none" w:sz="0" w:space="0" w:color="auto"/>
        <w:bottom w:val="none" w:sz="0" w:space="0" w:color="auto"/>
        <w:right w:val="none" w:sz="0" w:space="0" w:color="auto"/>
      </w:divBdr>
    </w:div>
    <w:div w:id="145630747">
      <w:bodyDiv w:val="1"/>
      <w:marLeft w:val="0"/>
      <w:marRight w:val="0"/>
      <w:marTop w:val="0"/>
      <w:marBottom w:val="0"/>
      <w:divBdr>
        <w:top w:val="none" w:sz="0" w:space="0" w:color="auto"/>
        <w:left w:val="none" w:sz="0" w:space="0" w:color="auto"/>
        <w:bottom w:val="none" w:sz="0" w:space="0" w:color="auto"/>
        <w:right w:val="none" w:sz="0" w:space="0" w:color="auto"/>
      </w:divBdr>
    </w:div>
    <w:div w:id="147524430">
      <w:bodyDiv w:val="1"/>
      <w:marLeft w:val="0"/>
      <w:marRight w:val="0"/>
      <w:marTop w:val="0"/>
      <w:marBottom w:val="0"/>
      <w:divBdr>
        <w:top w:val="none" w:sz="0" w:space="0" w:color="auto"/>
        <w:left w:val="none" w:sz="0" w:space="0" w:color="auto"/>
        <w:bottom w:val="none" w:sz="0" w:space="0" w:color="auto"/>
        <w:right w:val="none" w:sz="0" w:space="0" w:color="auto"/>
      </w:divBdr>
    </w:div>
    <w:div w:id="155731330">
      <w:bodyDiv w:val="1"/>
      <w:marLeft w:val="0"/>
      <w:marRight w:val="0"/>
      <w:marTop w:val="0"/>
      <w:marBottom w:val="0"/>
      <w:divBdr>
        <w:top w:val="none" w:sz="0" w:space="0" w:color="auto"/>
        <w:left w:val="none" w:sz="0" w:space="0" w:color="auto"/>
        <w:bottom w:val="none" w:sz="0" w:space="0" w:color="auto"/>
        <w:right w:val="none" w:sz="0" w:space="0" w:color="auto"/>
      </w:divBdr>
    </w:div>
    <w:div w:id="156966748">
      <w:bodyDiv w:val="1"/>
      <w:marLeft w:val="0"/>
      <w:marRight w:val="0"/>
      <w:marTop w:val="0"/>
      <w:marBottom w:val="0"/>
      <w:divBdr>
        <w:top w:val="none" w:sz="0" w:space="0" w:color="auto"/>
        <w:left w:val="none" w:sz="0" w:space="0" w:color="auto"/>
        <w:bottom w:val="none" w:sz="0" w:space="0" w:color="auto"/>
        <w:right w:val="none" w:sz="0" w:space="0" w:color="auto"/>
      </w:divBdr>
    </w:div>
    <w:div w:id="169757111">
      <w:bodyDiv w:val="1"/>
      <w:marLeft w:val="0"/>
      <w:marRight w:val="0"/>
      <w:marTop w:val="0"/>
      <w:marBottom w:val="0"/>
      <w:divBdr>
        <w:top w:val="none" w:sz="0" w:space="0" w:color="auto"/>
        <w:left w:val="none" w:sz="0" w:space="0" w:color="auto"/>
        <w:bottom w:val="none" w:sz="0" w:space="0" w:color="auto"/>
        <w:right w:val="none" w:sz="0" w:space="0" w:color="auto"/>
      </w:divBdr>
    </w:div>
    <w:div w:id="196702810">
      <w:bodyDiv w:val="1"/>
      <w:marLeft w:val="0"/>
      <w:marRight w:val="0"/>
      <w:marTop w:val="0"/>
      <w:marBottom w:val="0"/>
      <w:divBdr>
        <w:top w:val="none" w:sz="0" w:space="0" w:color="auto"/>
        <w:left w:val="none" w:sz="0" w:space="0" w:color="auto"/>
        <w:bottom w:val="none" w:sz="0" w:space="0" w:color="auto"/>
        <w:right w:val="none" w:sz="0" w:space="0" w:color="auto"/>
      </w:divBdr>
      <w:divsChild>
        <w:div w:id="1108813123">
          <w:marLeft w:val="0"/>
          <w:marRight w:val="0"/>
          <w:marTop w:val="0"/>
          <w:marBottom w:val="0"/>
          <w:divBdr>
            <w:top w:val="none" w:sz="0" w:space="0" w:color="auto"/>
            <w:left w:val="none" w:sz="0" w:space="0" w:color="auto"/>
            <w:bottom w:val="none" w:sz="0" w:space="0" w:color="auto"/>
            <w:right w:val="none" w:sz="0" w:space="0" w:color="auto"/>
          </w:divBdr>
        </w:div>
      </w:divsChild>
    </w:div>
    <w:div w:id="199981306">
      <w:bodyDiv w:val="1"/>
      <w:marLeft w:val="0"/>
      <w:marRight w:val="0"/>
      <w:marTop w:val="0"/>
      <w:marBottom w:val="0"/>
      <w:divBdr>
        <w:top w:val="none" w:sz="0" w:space="0" w:color="auto"/>
        <w:left w:val="none" w:sz="0" w:space="0" w:color="auto"/>
        <w:bottom w:val="none" w:sz="0" w:space="0" w:color="auto"/>
        <w:right w:val="none" w:sz="0" w:space="0" w:color="auto"/>
      </w:divBdr>
    </w:div>
    <w:div w:id="216598045">
      <w:bodyDiv w:val="1"/>
      <w:marLeft w:val="0"/>
      <w:marRight w:val="0"/>
      <w:marTop w:val="0"/>
      <w:marBottom w:val="0"/>
      <w:divBdr>
        <w:top w:val="none" w:sz="0" w:space="0" w:color="auto"/>
        <w:left w:val="none" w:sz="0" w:space="0" w:color="auto"/>
        <w:bottom w:val="none" w:sz="0" w:space="0" w:color="auto"/>
        <w:right w:val="none" w:sz="0" w:space="0" w:color="auto"/>
      </w:divBdr>
    </w:div>
    <w:div w:id="237908785">
      <w:bodyDiv w:val="1"/>
      <w:marLeft w:val="0"/>
      <w:marRight w:val="0"/>
      <w:marTop w:val="0"/>
      <w:marBottom w:val="0"/>
      <w:divBdr>
        <w:top w:val="none" w:sz="0" w:space="0" w:color="auto"/>
        <w:left w:val="none" w:sz="0" w:space="0" w:color="auto"/>
        <w:bottom w:val="none" w:sz="0" w:space="0" w:color="auto"/>
        <w:right w:val="none" w:sz="0" w:space="0" w:color="auto"/>
      </w:divBdr>
      <w:divsChild>
        <w:div w:id="1992713250">
          <w:marLeft w:val="0"/>
          <w:marRight w:val="0"/>
          <w:marTop w:val="0"/>
          <w:marBottom w:val="0"/>
          <w:divBdr>
            <w:top w:val="none" w:sz="0" w:space="0" w:color="auto"/>
            <w:left w:val="none" w:sz="0" w:space="0" w:color="auto"/>
            <w:bottom w:val="none" w:sz="0" w:space="0" w:color="auto"/>
            <w:right w:val="none" w:sz="0" w:space="0" w:color="auto"/>
          </w:divBdr>
        </w:div>
      </w:divsChild>
    </w:div>
    <w:div w:id="241064636">
      <w:bodyDiv w:val="1"/>
      <w:marLeft w:val="0"/>
      <w:marRight w:val="0"/>
      <w:marTop w:val="0"/>
      <w:marBottom w:val="0"/>
      <w:divBdr>
        <w:top w:val="none" w:sz="0" w:space="0" w:color="auto"/>
        <w:left w:val="none" w:sz="0" w:space="0" w:color="auto"/>
        <w:bottom w:val="none" w:sz="0" w:space="0" w:color="auto"/>
        <w:right w:val="none" w:sz="0" w:space="0" w:color="auto"/>
      </w:divBdr>
    </w:div>
    <w:div w:id="256210150">
      <w:bodyDiv w:val="1"/>
      <w:marLeft w:val="0"/>
      <w:marRight w:val="0"/>
      <w:marTop w:val="0"/>
      <w:marBottom w:val="0"/>
      <w:divBdr>
        <w:top w:val="none" w:sz="0" w:space="0" w:color="auto"/>
        <w:left w:val="none" w:sz="0" w:space="0" w:color="auto"/>
        <w:bottom w:val="none" w:sz="0" w:space="0" w:color="auto"/>
        <w:right w:val="none" w:sz="0" w:space="0" w:color="auto"/>
      </w:divBdr>
    </w:div>
    <w:div w:id="260188668">
      <w:bodyDiv w:val="1"/>
      <w:marLeft w:val="0"/>
      <w:marRight w:val="0"/>
      <w:marTop w:val="0"/>
      <w:marBottom w:val="0"/>
      <w:divBdr>
        <w:top w:val="none" w:sz="0" w:space="0" w:color="auto"/>
        <w:left w:val="none" w:sz="0" w:space="0" w:color="auto"/>
        <w:bottom w:val="none" w:sz="0" w:space="0" w:color="auto"/>
        <w:right w:val="none" w:sz="0" w:space="0" w:color="auto"/>
      </w:divBdr>
    </w:div>
    <w:div w:id="261765371">
      <w:bodyDiv w:val="1"/>
      <w:marLeft w:val="0"/>
      <w:marRight w:val="0"/>
      <w:marTop w:val="0"/>
      <w:marBottom w:val="0"/>
      <w:divBdr>
        <w:top w:val="none" w:sz="0" w:space="0" w:color="auto"/>
        <w:left w:val="none" w:sz="0" w:space="0" w:color="auto"/>
        <w:bottom w:val="none" w:sz="0" w:space="0" w:color="auto"/>
        <w:right w:val="none" w:sz="0" w:space="0" w:color="auto"/>
      </w:divBdr>
    </w:div>
    <w:div w:id="280498515">
      <w:bodyDiv w:val="1"/>
      <w:marLeft w:val="0"/>
      <w:marRight w:val="0"/>
      <w:marTop w:val="0"/>
      <w:marBottom w:val="0"/>
      <w:divBdr>
        <w:top w:val="none" w:sz="0" w:space="0" w:color="auto"/>
        <w:left w:val="none" w:sz="0" w:space="0" w:color="auto"/>
        <w:bottom w:val="none" w:sz="0" w:space="0" w:color="auto"/>
        <w:right w:val="none" w:sz="0" w:space="0" w:color="auto"/>
      </w:divBdr>
    </w:div>
    <w:div w:id="281115752">
      <w:bodyDiv w:val="1"/>
      <w:marLeft w:val="0"/>
      <w:marRight w:val="0"/>
      <w:marTop w:val="0"/>
      <w:marBottom w:val="0"/>
      <w:divBdr>
        <w:top w:val="none" w:sz="0" w:space="0" w:color="auto"/>
        <w:left w:val="none" w:sz="0" w:space="0" w:color="auto"/>
        <w:bottom w:val="none" w:sz="0" w:space="0" w:color="auto"/>
        <w:right w:val="none" w:sz="0" w:space="0" w:color="auto"/>
      </w:divBdr>
    </w:div>
    <w:div w:id="282466719">
      <w:bodyDiv w:val="1"/>
      <w:marLeft w:val="0"/>
      <w:marRight w:val="0"/>
      <w:marTop w:val="0"/>
      <w:marBottom w:val="0"/>
      <w:divBdr>
        <w:top w:val="none" w:sz="0" w:space="0" w:color="auto"/>
        <w:left w:val="none" w:sz="0" w:space="0" w:color="auto"/>
        <w:bottom w:val="none" w:sz="0" w:space="0" w:color="auto"/>
        <w:right w:val="none" w:sz="0" w:space="0" w:color="auto"/>
      </w:divBdr>
    </w:div>
    <w:div w:id="282882902">
      <w:bodyDiv w:val="1"/>
      <w:marLeft w:val="0"/>
      <w:marRight w:val="0"/>
      <w:marTop w:val="0"/>
      <w:marBottom w:val="0"/>
      <w:divBdr>
        <w:top w:val="none" w:sz="0" w:space="0" w:color="auto"/>
        <w:left w:val="none" w:sz="0" w:space="0" w:color="auto"/>
        <w:bottom w:val="none" w:sz="0" w:space="0" w:color="auto"/>
        <w:right w:val="none" w:sz="0" w:space="0" w:color="auto"/>
      </w:divBdr>
    </w:div>
    <w:div w:id="284695923">
      <w:bodyDiv w:val="1"/>
      <w:marLeft w:val="0"/>
      <w:marRight w:val="0"/>
      <w:marTop w:val="0"/>
      <w:marBottom w:val="0"/>
      <w:divBdr>
        <w:top w:val="none" w:sz="0" w:space="0" w:color="auto"/>
        <w:left w:val="none" w:sz="0" w:space="0" w:color="auto"/>
        <w:bottom w:val="none" w:sz="0" w:space="0" w:color="auto"/>
        <w:right w:val="none" w:sz="0" w:space="0" w:color="auto"/>
      </w:divBdr>
    </w:div>
    <w:div w:id="289867575">
      <w:bodyDiv w:val="1"/>
      <w:marLeft w:val="0"/>
      <w:marRight w:val="0"/>
      <w:marTop w:val="0"/>
      <w:marBottom w:val="0"/>
      <w:divBdr>
        <w:top w:val="none" w:sz="0" w:space="0" w:color="auto"/>
        <w:left w:val="none" w:sz="0" w:space="0" w:color="auto"/>
        <w:bottom w:val="none" w:sz="0" w:space="0" w:color="auto"/>
        <w:right w:val="none" w:sz="0" w:space="0" w:color="auto"/>
      </w:divBdr>
    </w:div>
    <w:div w:id="296910642">
      <w:bodyDiv w:val="1"/>
      <w:marLeft w:val="0"/>
      <w:marRight w:val="0"/>
      <w:marTop w:val="0"/>
      <w:marBottom w:val="0"/>
      <w:divBdr>
        <w:top w:val="none" w:sz="0" w:space="0" w:color="auto"/>
        <w:left w:val="none" w:sz="0" w:space="0" w:color="auto"/>
        <w:bottom w:val="none" w:sz="0" w:space="0" w:color="auto"/>
        <w:right w:val="none" w:sz="0" w:space="0" w:color="auto"/>
      </w:divBdr>
    </w:div>
    <w:div w:id="302392967">
      <w:bodyDiv w:val="1"/>
      <w:marLeft w:val="0"/>
      <w:marRight w:val="0"/>
      <w:marTop w:val="0"/>
      <w:marBottom w:val="0"/>
      <w:divBdr>
        <w:top w:val="none" w:sz="0" w:space="0" w:color="auto"/>
        <w:left w:val="none" w:sz="0" w:space="0" w:color="auto"/>
        <w:bottom w:val="none" w:sz="0" w:space="0" w:color="auto"/>
        <w:right w:val="none" w:sz="0" w:space="0" w:color="auto"/>
      </w:divBdr>
    </w:div>
    <w:div w:id="306781696">
      <w:bodyDiv w:val="1"/>
      <w:marLeft w:val="0"/>
      <w:marRight w:val="0"/>
      <w:marTop w:val="0"/>
      <w:marBottom w:val="0"/>
      <w:divBdr>
        <w:top w:val="none" w:sz="0" w:space="0" w:color="auto"/>
        <w:left w:val="none" w:sz="0" w:space="0" w:color="auto"/>
        <w:bottom w:val="none" w:sz="0" w:space="0" w:color="auto"/>
        <w:right w:val="none" w:sz="0" w:space="0" w:color="auto"/>
      </w:divBdr>
    </w:div>
    <w:div w:id="310866648">
      <w:bodyDiv w:val="1"/>
      <w:marLeft w:val="0"/>
      <w:marRight w:val="0"/>
      <w:marTop w:val="0"/>
      <w:marBottom w:val="0"/>
      <w:divBdr>
        <w:top w:val="none" w:sz="0" w:space="0" w:color="auto"/>
        <w:left w:val="none" w:sz="0" w:space="0" w:color="auto"/>
        <w:bottom w:val="none" w:sz="0" w:space="0" w:color="auto"/>
        <w:right w:val="none" w:sz="0" w:space="0" w:color="auto"/>
      </w:divBdr>
    </w:div>
    <w:div w:id="314259661">
      <w:bodyDiv w:val="1"/>
      <w:marLeft w:val="0"/>
      <w:marRight w:val="0"/>
      <w:marTop w:val="0"/>
      <w:marBottom w:val="0"/>
      <w:divBdr>
        <w:top w:val="none" w:sz="0" w:space="0" w:color="auto"/>
        <w:left w:val="none" w:sz="0" w:space="0" w:color="auto"/>
        <w:bottom w:val="none" w:sz="0" w:space="0" w:color="auto"/>
        <w:right w:val="none" w:sz="0" w:space="0" w:color="auto"/>
      </w:divBdr>
    </w:div>
    <w:div w:id="319307752">
      <w:bodyDiv w:val="1"/>
      <w:marLeft w:val="0"/>
      <w:marRight w:val="0"/>
      <w:marTop w:val="0"/>
      <w:marBottom w:val="0"/>
      <w:divBdr>
        <w:top w:val="none" w:sz="0" w:space="0" w:color="auto"/>
        <w:left w:val="none" w:sz="0" w:space="0" w:color="auto"/>
        <w:bottom w:val="none" w:sz="0" w:space="0" w:color="auto"/>
        <w:right w:val="none" w:sz="0" w:space="0" w:color="auto"/>
      </w:divBdr>
    </w:div>
    <w:div w:id="368532740">
      <w:bodyDiv w:val="1"/>
      <w:marLeft w:val="0"/>
      <w:marRight w:val="0"/>
      <w:marTop w:val="0"/>
      <w:marBottom w:val="0"/>
      <w:divBdr>
        <w:top w:val="none" w:sz="0" w:space="0" w:color="auto"/>
        <w:left w:val="none" w:sz="0" w:space="0" w:color="auto"/>
        <w:bottom w:val="none" w:sz="0" w:space="0" w:color="auto"/>
        <w:right w:val="none" w:sz="0" w:space="0" w:color="auto"/>
      </w:divBdr>
    </w:div>
    <w:div w:id="370616841">
      <w:bodyDiv w:val="1"/>
      <w:marLeft w:val="0"/>
      <w:marRight w:val="0"/>
      <w:marTop w:val="0"/>
      <w:marBottom w:val="0"/>
      <w:divBdr>
        <w:top w:val="none" w:sz="0" w:space="0" w:color="auto"/>
        <w:left w:val="none" w:sz="0" w:space="0" w:color="auto"/>
        <w:bottom w:val="none" w:sz="0" w:space="0" w:color="auto"/>
        <w:right w:val="none" w:sz="0" w:space="0" w:color="auto"/>
      </w:divBdr>
    </w:div>
    <w:div w:id="377825243">
      <w:bodyDiv w:val="1"/>
      <w:marLeft w:val="0"/>
      <w:marRight w:val="0"/>
      <w:marTop w:val="0"/>
      <w:marBottom w:val="0"/>
      <w:divBdr>
        <w:top w:val="none" w:sz="0" w:space="0" w:color="auto"/>
        <w:left w:val="none" w:sz="0" w:space="0" w:color="auto"/>
        <w:bottom w:val="none" w:sz="0" w:space="0" w:color="auto"/>
        <w:right w:val="none" w:sz="0" w:space="0" w:color="auto"/>
      </w:divBdr>
    </w:div>
    <w:div w:id="379866969">
      <w:bodyDiv w:val="1"/>
      <w:marLeft w:val="0"/>
      <w:marRight w:val="0"/>
      <w:marTop w:val="0"/>
      <w:marBottom w:val="0"/>
      <w:divBdr>
        <w:top w:val="none" w:sz="0" w:space="0" w:color="auto"/>
        <w:left w:val="none" w:sz="0" w:space="0" w:color="auto"/>
        <w:bottom w:val="none" w:sz="0" w:space="0" w:color="auto"/>
        <w:right w:val="none" w:sz="0" w:space="0" w:color="auto"/>
      </w:divBdr>
    </w:div>
    <w:div w:id="384111872">
      <w:bodyDiv w:val="1"/>
      <w:marLeft w:val="0"/>
      <w:marRight w:val="0"/>
      <w:marTop w:val="0"/>
      <w:marBottom w:val="0"/>
      <w:divBdr>
        <w:top w:val="none" w:sz="0" w:space="0" w:color="auto"/>
        <w:left w:val="none" w:sz="0" w:space="0" w:color="auto"/>
        <w:bottom w:val="none" w:sz="0" w:space="0" w:color="auto"/>
        <w:right w:val="none" w:sz="0" w:space="0" w:color="auto"/>
      </w:divBdr>
      <w:divsChild>
        <w:div w:id="46688541">
          <w:marLeft w:val="1800"/>
          <w:marRight w:val="0"/>
          <w:marTop w:val="0"/>
          <w:marBottom w:val="0"/>
          <w:divBdr>
            <w:top w:val="none" w:sz="0" w:space="0" w:color="auto"/>
            <w:left w:val="none" w:sz="0" w:space="0" w:color="auto"/>
            <w:bottom w:val="none" w:sz="0" w:space="0" w:color="auto"/>
            <w:right w:val="none" w:sz="0" w:space="0" w:color="auto"/>
          </w:divBdr>
        </w:div>
        <w:div w:id="144785505">
          <w:marLeft w:val="1166"/>
          <w:marRight w:val="0"/>
          <w:marTop w:val="0"/>
          <w:marBottom w:val="0"/>
          <w:divBdr>
            <w:top w:val="none" w:sz="0" w:space="0" w:color="auto"/>
            <w:left w:val="none" w:sz="0" w:space="0" w:color="auto"/>
            <w:bottom w:val="none" w:sz="0" w:space="0" w:color="auto"/>
            <w:right w:val="none" w:sz="0" w:space="0" w:color="auto"/>
          </w:divBdr>
        </w:div>
        <w:div w:id="186137764">
          <w:marLeft w:val="1166"/>
          <w:marRight w:val="0"/>
          <w:marTop w:val="0"/>
          <w:marBottom w:val="0"/>
          <w:divBdr>
            <w:top w:val="none" w:sz="0" w:space="0" w:color="auto"/>
            <w:left w:val="none" w:sz="0" w:space="0" w:color="auto"/>
            <w:bottom w:val="none" w:sz="0" w:space="0" w:color="auto"/>
            <w:right w:val="none" w:sz="0" w:space="0" w:color="auto"/>
          </w:divBdr>
        </w:div>
        <w:div w:id="382339460">
          <w:marLeft w:val="1166"/>
          <w:marRight w:val="0"/>
          <w:marTop w:val="0"/>
          <w:marBottom w:val="0"/>
          <w:divBdr>
            <w:top w:val="none" w:sz="0" w:space="0" w:color="auto"/>
            <w:left w:val="none" w:sz="0" w:space="0" w:color="auto"/>
            <w:bottom w:val="none" w:sz="0" w:space="0" w:color="auto"/>
            <w:right w:val="none" w:sz="0" w:space="0" w:color="auto"/>
          </w:divBdr>
        </w:div>
        <w:div w:id="525674214">
          <w:marLeft w:val="1166"/>
          <w:marRight w:val="0"/>
          <w:marTop w:val="0"/>
          <w:marBottom w:val="0"/>
          <w:divBdr>
            <w:top w:val="none" w:sz="0" w:space="0" w:color="auto"/>
            <w:left w:val="none" w:sz="0" w:space="0" w:color="auto"/>
            <w:bottom w:val="none" w:sz="0" w:space="0" w:color="auto"/>
            <w:right w:val="none" w:sz="0" w:space="0" w:color="auto"/>
          </w:divBdr>
        </w:div>
        <w:div w:id="610820977">
          <w:marLeft w:val="1166"/>
          <w:marRight w:val="0"/>
          <w:marTop w:val="0"/>
          <w:marBottom w:val="0"/>
          <w:divBdr>
            <w:top w:val="none" w:sz="0" w:space="0" w:color="auto"/>
            <w:left w:val="none" w:sz="0" w:space="0" w:color="auto"/>
            <w:bottom w:val="none" w:sz="0" w:space="0" w:color="auto"/>
            <w:right w:val="none" w:sz="0" w:space="0" w:color="auto"/>
          </w:divBdr>
        </w:div>
        <w:div w:id="657609368">
          <w:marLeft w:val="1166"/>
          <w:marRight w:val="0"/>
          <w:marTop w:val="0"/>
          <w:marBottom w:val="0"/>
          <w:divBdr>
            <w:top w:val="none" w:sz="0" w:space="0" w:color="auto"/>
            <w:left w:val="none" w:sz="0" w:space="0" w:color="auto"/>
            <w:bottom w:val="none" w:sz="0" w:space="0" w:color="auto"/>
            <w:right w:val="none" w:sz="0" w:space="0" w:color="auto"/>
          </w:divBdr>
        </w:div>
        <w:div w:id="711543251">
          <w:marLeft w:val="547"/>
          <w:marRight w:val="0"/>
          <w:marTop w:val="0"/>
          <w:marBottom w:val="0"/>
          <w:divBdr>
            <w:top w:val="none" w:sz="0" w:space="0" w:color="auto"/>
            <w:left w:val="none" w:sz="0" w:space="0" w:color="auto"/>
            <w:bottom w:val="none" w:sz="0" w:space="0" w:color="auto"/>
            <w:right w:val="none" w:sz="0" w:space="0" w:color="auto"/>
          </w:divBdr>
        </w:div>
        <w:div w:id="717050539">
          <w:marLeft w:val="1166"/>
          <w:marRight w:val="0"/>
          <w:marTop w:val="0"/>
          <w:marBottom w:val="0"/>
          <w:divBdr>
            <w:top w:val="none" w:sz="0" w:space="0" w:color="auto"/>
            <w:left w:val="none" w:sz="0" w:space="0" w:color="auto"/>
            <w:bottom w:val="none" w:sz="0" w:space="0" w:color="auto"/>
            <w:right w:val="none" w:sz="0" w:space="0" w:color="auto"/>
          </w:divBdr>
        </w:div>
        <w:div w:id="828323446">
          <w:marLeft w:val="547"/>
          <w:marRight w:val="0"/>
          <w:marTop w:val="0"/>
          <w:marBottom w:val="0"/>
          <w:divBdr>
            <w:top w:val="none" w:sz="0" w:space="0" w:color="auto"/>
            <w:left w:val="none" w:sz="0" w:space="0" w:color="auto"/>
            <w:bottom w:val="none" w:sz="0" w:space="0" w:color="auto"/>
            <w:right w:val="none" w:sz="0" w:space="0" w:color="auto"/>
          </w:divBdr>
        </w:div>
        <w:div w:id="972827960">
          <w:marLeft w:val="1166"/>
          <w:marRight w:val="0"/>
          <w:marTop w:val="0"/>
          <w:marBottom w:val="0"/>
          <w:divBdr>
            <w:top w:val="none" w:sz="0" w:space="0" w:color="auto"/>
            <w:left w:val="none" w:sz="0" w:space="0" w:color="auto"/>
            <w:bottom w:val="none" w:sz="0" w:space="0" w:color="auto"/>
            <w:right w:val="none" w:sz="0" w:space="0" w:color="auto"/>
          </w:divBdr>
        </w:div>
        <w:div w:id="1019232575">
          <w:marLeft w:val="1166"/>
          <w:marRight w:val="0"/>
          <w:marTop w:val="0"/>
          <w:marBottom w:val="0"/>
          <w:divBdr>
            <w:top w:val="none" w:sz="0" w:space="0" w:color="auto"/>
            <w:left w:val="none" w:sz="0" w:space="0" w:color="auto"/>
            <w:bottom w:val="none" w:sz="0" w:space="0" w:color="auto"/>
            <w:right w:val="none" w:sz="0" w:space="0" w:color="auto"/>
          </w:divBdr>
        </w:div>
        <w:div w:id="1158771176">
          <w:marLeft w:val="1166"/>
          <w:marRight w:val="0"/>
          <w:marTop w:val="0"/>
          <w:marBottom w:val="0"/>
          <w:divBdr>
            <w:top w:val="none" w:sz="0" w:space="0" w:color="auto"/>
            <w:left w:val="none" w:sz="0" w:space="0" w:color="auto"/>
            <w:bottom w:val="none" w:sz="0" w:space="0" w:color="auto"/>
            <w:right w:val="none" w:sz="0" w:space="0" w:color="auto"/>
          </w:divBdr>
        </w:div>
        <w:div w:id="1279218995">
          <w:marLeft w:val="547"/>
          <w:marRight w:val="0"/>
          <w:marTop w:val="0"/>
          <w:marBottom w:val="0"/>
          <w:divBdr>
            <w:top w:val="none" w:sz="0" w:space="0" w:color="auto"/>
            <w:left w:val="none" w:sz="0" w:space="0" w:color="auto"/>
            <w:bottom w:val="none" w:sz="0" w:space="0" w:color="auto"/>
            <w:right w:val="none" w:sz="0" w:space="0" w:color="auto"/>
          </w:divBdr>
        </w:div>
        <w:div w:id="1286958932">
          <w:marLeft w:val="1166"/>
          <w:marRight w:val="0"/>
          <w:marTop w:val="0"/>
          <w:marBottom w:val="0"/>
          <w:divBdr>
            <w:top w:val="none" w:sz="0" w:space="0" w:color="auto"/>
            <w:left w:val="none" w:sz="0" w:space="0" w:color="auto"/>
            <w:bottom w:val="none" w:sz="0" w:space="0" w:color="auto"/>
            <w:right w:val="none" w:sz="0" w:space="0" w:color="auto"/>
          </w:divBdr>
        </w:div>
        <w:div w:id="1481771664">
          <w:marLeft w:val="547"/>
          <w:marRight w:val="0"/>
          <w:marTop w:val="0"/>
          <w:marBottom w:val="0"/>
          <w:divBdr>
            <w:top w:val="none" w:sz="0" w:space="0" w:color="auto"/>
            <w:left w:val="none" w:sz="0" w:space="0" w:color="auto"/>
            <w:bottom w:val="none" w:sz="0" w:space="0" w:color="auto"/>
            <w:right w:val="none" w:sz="0" w:space="0" w:color="auto"/>
          </w:divBdr>
        </w:div>
        <w:div w:id="1502886800">
          <w:marLeft w:val="1166"/>
          <w:marRight w:val="0"/>
          <w:marTop w:val="0"/>
          <w:marBottom w:val="0"/>
          <w:divBdr>
            <w:top w:val="none" w:sz="0" w:space="0" w:color="auto"/>
            <w:left w:val="none" w:sz="0" w:space="0" w:color="auto"/>
            <w:bottom w:val="none" w:sz="0" w:space="0" w:color="auto"/>
            <w:right w:val="none" w:sz="0" w:space="0" w:color="auto"/>
          </w:divBdr>
        </w:div>
        <w:div w:id="1552114875">
          <w:marLeft w:val="547"/>
          <w:marRight w:val="0"/>
          <w:marTop w:val="0"/>
          <w:marBottom w:val="0"/>
          <w:divBdr>
            <w:top w:val="none" w:sz="0" w:space="0" w:color="auto"/>
            <w:left w:val="none" w:sz="0" w:space="0" w:color="auto"/>
            <w:bottom w:val="none" w:sz="0" w:space="0" w:color="auto"/>
            <w:right w:val="none" w:sz="0" w:space="0" w:color="auto"/>
          </w:divBdr>
        </w:div>
        <w:div w:id="1578980196">
          <w:marLeft w:val="1166"/>
          <w:marRight w:val="0"/>
          <w:marTop w:val="0"/>
          <w:marBottom w:val="0"/>
          <w:divBdr>
            <w:top w:val="none" w:sz="0" w:space="0" w:color="auto"/>
            <w:left w:val="none" w:sz="0" w:space="0" w:color="auto"/>
            <w:bottom w:val="none" w:sz="0" w:space="0" w:color="auto"/>
            <w:right w:val="none" w:sz="0" w:space="0" w:color="auto"/>
          </w:divBdr>
        </w:div>
        <w:div w:id="1580090554">
          <w:marLeft w:val="1166"/>
          <w:marRight w:val="0"/>
          <w:marTop w:val="0"/>
          <w:marBottom w:val="0"/>
          <w:divBdr>
            <w:top w:val="none" w:sz="0" w:space="0" w:color="auto"/>
            <w:left w:val="none" w:sz="0" w:space="0" w:color="auto"/>
            <w:bottom w:val="none" w:sz="0" w:space="0" w:color="auto"/>
            <w:right w:val="none" w:sz="0" w:space="0" w:color="auto"/>
          </w:divBdr>
        </w:div>
        <w:div w:id="1665892061">
          <w:marLeft w:val="547"/>
          <w:marRight w:val="0"/>
          <w:marTop w:val="0"/>
          <w:marBottom w:val="0"/>
          <w:divBdr>
            <w:top w:val="none" w:sz="0" w:space="0" w:color="auto"/>
            <w:left w:val="none" w:sz="0" w:space="0" w:color="auto"/>
            <w:bottom w:val="none" w:sz="0" w:space="0" w:color="auto"/>
            <w:right w:val="none" w:sz="0" w:space="0" w:color="auto"/>
          </w:divBdr>
        </w:div>
        <w:div w:id="1691686765">
          <w:marLeft w:val="1166"/>
          <w:marRight w:val="0"/>
          <w:marTop w:val="0"/>
          <w:marBottom w:val="0"/>
          <w:divBdr>
            <w:top w:val="none" w:sz="0" w:space="0" w:color="auto"/>
            <w:left w:val="none" w:sz="0" w:space="0" w:color="auto"/>
            <w:bottom w:val="none" w:sz="0" w:space="0" w:color="auto"/>
            <w:right w:val="none" w:sz="0" w:space="0" w:color="auto"/>
          </w:divBdr>
        </w:div>
        <w:div w:id="1833837987">
          <w:marLeft w:val="1166"/>
          <w:marRight w:val="0"/>
          <w:marTop w:val="0"/>
          <w:marBottom w:val="0"/>
          <w:divBdr>
            <w:top w:val="none" w:sz="0" w:space="0" w:color="auto"/>
            <w:left w:val="none" w:sz="0" w:space="0" w:color="auto"/>
            <w:bottom w:val="none" w:sz="0" w:space="0" w:color="auto"/>
            <w:right w:val="none" w:sz="0" w:space="0" w:color="auto"/>
          </w:divBdr>
        </w:div>
        <w:div w:id="1840802383">
          <w:marLeft w:val="1166"/>
          <w:marRight w:val="0"/>
          <w:marTop w:val="0"/>
          <w:marBottom w:val="0"/>
          <w:divBdr>
            <w:top w:val="none" w:sz="0" w:space="0" w:color="auto"/>
            <w:left w:val="none" w:sz="0" w:space="0" w:color="auto"/>
            <w:bottom w:val="none" w:sz="0" w:space="0" w:color="auto"/>
            <w:right w:val="none" w:sz="0" w:space="0" w:color="auto"/>
          </w:divBdr>
        </w:div>
        <w:div w:id="1842426474">
          <w:marLeft w:val="1166"/>
          <w:marRight w:val="0"/>
          <w:marTop w:val="0"/>
          <w:marBottom w:val="0"/>
          <w:divBdr>
            <w:top w:val="none" w:sz="0" w:space="0" w:color="auto"/>
            <w:left w:val="none" w:sz="0" w:space="0" w:color="auto"/>
            <w:bottom w:val="none" w:sz="0" w:space="0" w:color="auto"/>
            <w:right w:val="none" w:sz="0" w:space="0" w:color="auto"/>
          </w:divBdr>
        </w:div>
        <w:div w:id="1873178772">
          <w:marLeft w:val="547"/>
          <w:marRight w:val="0"/>
          <w:marTop w:val="0"/>
          <w:marBottom w:val="0"/>
          <w:divBdr>
            <w:top w:val="none" w:sz="0" w:space="0" w:color="auto"/>
            <w:left w:val="none" w:sz="0" w:space="0" w:color="auto"/>
            <w:bottom w:val="none" w:sz="0" w:space="0" w:color="auto"/>
            <w:right w:val="none" w:sz="0" w:space="0" w:color="auto"/>
          </w:divBdr>
        </w:div>
        <w:div w:id="1895119076">
          <w:marLeft w:val="1166"/>
          <w:marRight w:val="0"/>
          <w:marTop w:val="0"/>
          <w:marBottom w:val="0"/>
          <w:divBdr>
            <w:top w:val="none" w:sz="0" w:space="0" w:color="auto"/>
            <w:left w:val="none" w:sz="0" w:space="0" w:color="auto"/>
            <w:bottom w:val="none" w:sz="0" w:space="0" w:color="auto"/>
            <w:right w:val="none" w:sz="0" w:space="0" w:color="auto"/>
          </w:divBdr>
        </w:div>
        <w:div w:id="1931111895">
          <w:marLeft w:val="1166"/>
          <w:marRight w:val="0"/>
          <w:marTop w:val="0"/>
          <w:marBottom w:val="0"/>
          <w:divBdr>
            <w:top w:val="none" w:sz="0" w:space="0" w:color="auto"/>
            <w:left w:val="none" w:sz="0" w:space="0" w:color="auto"/>
            <w:bottom w:val="none" w:sz="0" w:space="0" w:color="auto"/>
            <w:right w:val="none" w:sz="0" w:space="0" w:color="auto"/>
          </w:divBdr>
        </w:div>
        <w:div w:id="1945261382">
          <w:marLeft w:val="1800"/>
          <w:marRight w:val="0"/>
          <w:marTop w:val="0"/>
          <w:marBottom w:val="0"/>
          <w:divBdr>
            <w:top w:val="none" w:sz="0" w:space="0" w:color="auto"/>
            <w:left w:val="none" w:sz="0" w:space="0" w:color="auto"/>
            <w:bottom w:val="none" w:sz="0" w:space="0" w:color="auto"/>
            <w:right w:val="none" w:sz="0" w:space="0" w:color="auto"/>
          </w:divBdr>
        </w:div>
      </w:divsChild>
    </w:div>
    <w:div w:id="394083096">
      <w:bodyDiv w:val="1"/>
      <w:marLeft w:val="0"/>
      <w:marRight w:val="0"/>
      <w:marTop w:val="0"/>
      <w:marBottom w:val="0"/>
      <w:divBdr>
        <w:top w:val="none" w:sz="0" w:space="0" w:color="auto"/>
        <w:left w:val="none" w:sz="0" w:space="0" w:color="auto"/>
        <w:bottom w:val="none" w:sz="0" w:space="0" w:color="auto"/>
        <w:right w:val="none" w:sz="0" w:space="0" w:color="auto"/>
      </w:divBdr>
    </w:div>
    <w:div w:id="396511204">
      <w:bodyDiv w:val="1"/>
      <w:marLeft w:val="0"/>
      <w:marRight w:val="0"/>
      <w:marTop w:val="0"/>
      <w:marBottom w:val="0"/>
      <w:divBdr>
        <w:top w:val="none" w:sz="0" w:space="0" w:color="auto"/>
        <w:left w:val="none" w:sz="0" w:space="0" w:color="auto"/>
        <w:bottom w:val="none" w:sz="0" w:space="0" w:color="auto"/>
        <w:right w:val="none" w:sz="0" w:space="0" w:color="auto"/>
      </w:divBdr>
      <w:divsChild>
        <w:div w:id="1738046156">
          <w:marLeft w:val="0"/>
          <w:marRight w:val="0"/>
          <w:marTop w:val="0"/>
          <w:marBottom w:val="0"/>
          <w:divBdr>
            <w:top w:val="none" w:sz="0" w:space="0" w:color="auto"/>
            <w:left w:val="none" w:sz="0" w:space="0" w:color="auto"/>
            <w:bottom w:val="none" w:sz="0" w:space="0" w:color="auto"/>
            <w:right w:val="none" w:sz="0" w:space="0" w:color="auto"/>
          </w:divBdr>
        </w:div>
      </w:divsChild>
    </w:div>
    <w:div w:id="404231816">
      <w:bodyDiv w:val="1"/>
      <w:marLeft w:val="0"/>
      <w:marRight w:val="0"/>
      <w:marTop w:val="0"/>
      <w:marBottom w:val="0"/>
      <w:divBdr>
        <w:top w:val="none" w:sz="0" w:space="0" w:color="auto"/>
        <w:left w:val="none" w:sz="0" w:space="0" w:color="auto"/>
        <w:bottom w:val="none" w:sz="0" w:space="0" w:color="auto"/>
        <w:right w:val="none" w:sz="0" w:space="0" w:color="auto"/>
      </w:divBdr>
    </w:div>
    <w:div w:id="407191403">
      <w:bodyDiv w:val="1"/>
      <w:marLeft w:val="0"/>
      <w:marRight w:val="0"/>
      <w:marTop w:val="0"/>
      <w:marBottom w:val="0"/>
      <w:divBdr>
        <w:top w:val="none" w:sz="0" w:space="0" w:color="auto"/>
        <w:left w:val="none" w:sz="0" w:space="0" w:color="auto"/>
        <w:bottom w:val="none" w:sz="0" w:space="0" w:color="auto"/>
        <w:right w:val="none" w:sz="0" w:space="0" w:color="auto"/>
      </w:divBdr>
    </w:div>
    <w:div w:id="408238599">
      <w:bodyDiv w:val="1"/>
      <w:marLeft w:val="0"/>
      <w:marRight w:val="0"/>
      <w:marTop w:val="0"/>
      <w:marBottom w:val="0"/>
      <w:divBdr>
        <w:top w:val="none" w:sz="0" w:space="0" w:color="auto"/>
        <w:left w:val="none" w:sz="0" w:space="0" w:color="auto"/>
        <w:bottom w:val="none" w:sz="0" w:space="0" w:color="auto"/>
        <w:right w:val="none" w:sz="0" w:space="0" w:color="auto"/>
      </w:divBdr>
    </w:div>
    <w:div w:id="418329630">
      <w:bodyDiv w:val="1"/>
      <w:marLeft w:val="0"/>
      <w:marRight w:val="0"/>
      <w:marTop w:val="0"/>
      <w:marBottom w:val="0"/>
      <w:divBdr>
        <w:top w:val="none" w:sz="0" w:space="0" w:color="auto"/>
        <w:left w:val="none" w:sz="0" w:space="0" w:color="auto"/>
        <w:bottom w:val="none" w:sz="0" w:space="0" w:color="auto"/>
        <w:right w:val="none" w:sz="0" w:space="0" w:color="auto"/>
      </w:divBdr>
    </w:div>
    <w:div w:id="431169967">
      <w:bodyDiv w:val="1"/>
      <w:marLeft w:val="0"/>
      <w:marRight w:val="0"/>
      <w:marTop w:val="0"/>
      <w:marBottom w:val="0"/>
      <w:divBdr>
        <w:top w:val="none" w:sz="0" w:space="0" w:color="auto"/>
        <w:left w:val="none" w:sz="0" w:space="0" w:color="auto"/>
        <w:bottom w:val="none" w:sz="0" w:space="0" w:color="auto"/>
        <w:right w:val="none" w:sz="0" w:space="0" w:color="auto"/>
      </w:divBdr>
    </w:div>
    <w:div w:id="457723444">
      <w:bodyDiv w:val="1"/>
      <w:marLeft w:val="0"/>
      <w:marRight w:val="0"/>
      <w:marTop w:val="0"/>
      <w:marBottom w:val="0"/>
      <w:divBdr>
        <w:top w:val="none" w:sz="0" w:space="0" w:color="auto"/>
        <w:left w:val="none" w:sz="0" w:space="0" w:color="auto"/>
        <w:bottom w:val="none" w:sz="0" w:space="0" w:color="auto"/>
        <w:right w:val="none" w:sz="0" w:space="0" w:color="auto"/>
      </w:divBdr>
    </w:div>
    <w:div w:id="460079430">
      <w:bodyDiv w:val="1"/>
      <w:marLeft w:val="0"/>
      <w:marRight w:val="0"/>
      <w:marTop w:val="0"/>
      <w:marBottom w:val="0"/>
      <w:divBdr>
        <w:top w:val="none" w:sz="0" w:space="0" w:color="auto"/>
        <w:left w:val="none" w:sz="0" w:space="0" w:color="auto"/>
        <w:bottom w:val="none" w:sz="0" w:space="0" w:color="auto"/>
        <w:right w:val="none" w:sz="0" w:space="0" w:color="auto"/>
      </w:divBdr>
    </w:div>
    <w:div w:id="467404821">
      <w:bodyDiv w:val="1"/>
      <w:marLeft w:val="0"/>
      <w:marRight w:val="0"/>
      <w:marTop w:val="0"/>
      <w:marBottom w:val="0"/>
      <w:divBdr>
        <w:top w:val="none" w:sz="0" w:space="0" w:color="auto"/>
        <w:left w:val="none" w:sz="0" w:space="0" w:color="auto"/>
        <w:bottom w:val="none" w:sz="0" w:space="0" w:color="auto"/>
        <w:right w:val="none" w:sz="0" w:space="0" w:color="auto"/>
      </w:divBdr>
    </w:div>
    <w:div w:id="488405983">
      <w:bodyDiv w:val="1"/>
      <w:marLeft w:val="0"/>
      <w:marRight w:val="0"/>
      <w:marTop w:val="0"/>
      <w:marBottom w:val="0"/>
      <w:divBdr>
        <w:top w:val="none" w:sz="0" w:space="0" w:color="auto"/>
        <w:left w:val="none" w:sz="0" w:space="0" w:color="auto"/>
        <w:bottom w:val="none" w:sz="0" w:space="0" w:color="auto"/>
        <w:right w:val="none" w:sz="0" w:space="0" w:color="auto"/>
      </w:divBdr>
      <w:divsChild>
        <w:div w:id="1768040275">
          <w:marLeft w:val="0"/>
          <w:marRight w:val="0"/>
          <w:marTop w:val="0"/>
          <w:marBottom w:val="0"/>
          <w:divBdr>
            <w:top w:val="none" w:sz="0" w:space="0" w:color="auto"/>
            <w:left w:val="none" w:sz="0" w:space="0" w:color="auto"/>
            <w:bottom w:val="none" w:sz="0" w:space="0" w:color="auto"/>
            <w:right w:val="none" w:sz="0" w:space="0" w:color="auto"/>
          </w:divBdr>
        </w:div>
      </w:divsChild>
    </w:div>
    <w:div w:id="550850121">
      <w:bodyDiv w:val="1"/>
      <w:marLeft w:val="0"/>
      <w:marRight w:val="0"/>
      <w:marTop w:val="0"/>
      <w:marBottom w:val="0"/>
      <w:divBdr>
        <w:top w:val="none" w:sz="0" w:space="0" w:color="auto"/>
        <w:left w:val="none" w:sz="0" w:space="0" w:color="auto"/>
        <w:bottom w:val="none" w:sz="0" w:space="0" w:color="auto"/>
        <w:right w:val="none" w:sz="0" w:space="0" w:color="auto"/>
      </w:divBdr>
    </w:div>
    <w:div w:id="555164071">
      <w:bodyDiv w:val="1"/>
      <w:marLeft w:val="0"/>
      <w:marRight w:val="0"/>
      <w:marTop w:val="0"/>
      <w:marBottom w:val="0"/>
      <w:divBdr>
        <w:top w:val="none" w:sz="0" w:space="0" w:color="auto"/>
        <w:left w:val="none" w:sz="0" w:space="0" w:color="auto"/>
        <w:bottom w:val="none" w:sz="0" w:space="0" w:color="auto"/>
        <w:right w:val="none" w:sz="0" w:space="0" w:color="auto"/>
      </w:divBdr>
    </w:div>
    <w:div w:id="565654188">
      <w:bodyDiv w:val="1"/>
      <w:marLeft w:val="0"/>
      <w:marRight w:val="0"/>
      <w:marTop w:val="0"/>
      <w:marBottom w:val="0"/>
      <w:divBdr>
        <w:top w:val="none" w:sz="0" w:space="0" w:color="auto"/>
        <w:left w:val="none" w:sz="0" w:space="0" w:color="auto"/>
        <w:bottom w:val="none" w:sz="0" w:space="0" w:color="auto"/>
        <w:right w:val="none" w:sz="0" w:space="0" w:color="auto"/>
      </w:divBdr>
      <w:divsChild>
        <w:div w:id="59015104">
          <w:marLeft w:val="0"/>
          <w:marRight w:val="0"/>
          <w:marTop w:val="0"/>
          <w:marBottom w:val="0"/>
          <w:divBdr>
            <w:top w:val="none" w:sz="0" w:space="0" w:color="auto"/>
            <w:left w:val="none" w:sz="0" w:space="0" w:color="auto"/>
            <w:bottom w:val="none" w:sz="0" w:space="0" w:color="auto"/>
            <w:right w:val="none" w:sz="0" w:space="0" w:color="auto"/>
          </w:divBdr>
        </w:div>
      </w:divsChild>
    </w:div>
    <w:div w:id="582686900">
      <w:bodyDiv w:val="1"/>
      <w:marLeft w:val="0"/>
      <w:marRight w:val="0"/>
      <w:marTop w:val="0"/>
      <w:marBottom w:val="0"/>
      <w:divBdr>
        <w:top w:val="none" w:sz="0" w:space="0" w:color="auto"/>
        <w:left w:val="none" w:sz="0" w:space="0" w:color="auto"/>
        <w:bottom w:val="none" w:sz="0" w:space="0" w:color="auto"/>
        <w:right w:val="none" w:sz="0" w:space="0" w:color="auto"/>
      </w:divBdr>
    </w:div>
    <w:div w:id="597100495">
      <w:bodyDiv w:val="1"/>
      <w:marLeft w:val="0"/>
      <w:marRight w:val="0"/>
      <w:marTop w:val="0"/>
      <w:marBottom w:val="0"/>
      <w:divBdr>
        <w:top w:val="none" w:sz="0" w:space="0" w:color="auto"/>
        <w:left w:val="none" w:sz="0" w:space="0" w:color="auto"/>
        <w:bottom w:val="none" w:sz="0" w:space="0" w:color="auto"/>
        <w:right w:val="none" w:sz="0" w:space="0" w:color="auto"/>
      </w:divBdr>
    </w:div>
    <w:div w:id="604113118">
      <w:bodyDiv w:val="1"/>
      <w:marLeft w:val="0"/>
      <w:marRight w:val="0"/>
      <w:marTop w:val="0"/>
      <w:marBottom w:val="0"/>
      <w:divBdr>
        <w:top w:val="none" w:sz="0" w:space="0" w:color="auto"/>
        <w:left w:val="none" w:sz="0" w:space="0" w:color="auto"/>
        <w:bottom w:val="none" w:sz="0" w:space="0" w:color="auto"/>
        <w:right w:val="none" w:sz="0" w:space="0" w:color="auto"/>
      </w:divBdr>
    </w:div>
    <w:div w:id="625620943">
      <w:bodyDiv w:val="1"/>
      <w:marLeft w:val="0"/>
      <w:marRight w:val="0"/>
      <w:marTop w:val="0"/>
      <w:marBottom w:val="0"/>
      <w:divBdr>
        <w:top w:val="none" w:sz="0" w:space="0" w:color="auto"/>
        <w:left w:val="none" w:sz="0" w:space="0" w:color="auto"/>
        <w:bottom w:val="none" w:sz="0" w:space="0" w:color="auto"/>
        <w:right w:val="none" w:sz="0" w:space="0" w:color="auto"/>
      </w:divBdr>
    </w:div>
    <w:div w:id="630671518">
      <w:bodyDiv w:val="1"/>
      <w:marLeft w:val="0"/>
      <w:marRight w:val="0"/>
      <w:marTop w:val="0"/>
      <w:marBottom w:val="0"/>
      <w:divBdr>
        <w:top w:val="none" w:sz="0" w:space="0" w:color="auto"/>
        <w:left w:val="none" w:sz="0" w:space="0" w:color="auto"/>
        <w:bottom w:val="none" w:sz="0" w:space="0" w:color="auto"/>
        <w:right w:val="none" w:sz="0" w:space="0" w:color="auto"/>
      </w:divBdr>
    </w:div>
    <w:div w:id="638262341">
      <w:bodyDiv w:val="1"/>
      <w:marLeft w:val="0"/>
      <w:marRight w:val="0"/>
      <w:marTop w:val="0"/>
      <w:marBottom w:val="0"/>
      <w:divBdr>
        <w:top w:val="none" w:sz="0" w:space="0" w:color="auto"/>
        <w:left w:val="none" w:sz="0" w:space="0" w:color="auto"/>
        <w:bottom w:val="none" w:sz="0" w:space="0" w:color="auto"/>
        <w:right w:val="none" w:sz="0" w:space="0" w:color="auto"/>
      </w:divBdr>
    </w:div>
    <w:div w:id="640109759">
      <w:bodyDiv w:val="1"/>
      <w:marLeft w:val="0"/>
      <w:marRight w:val="0"/>
      <w:marTop w:val="0"/>
      <w:marBottom w:val="0"/>
      <w:divBdr>
        <w:top w:val="none" w:sz="0" w:space="0" w:color="auto"/>
        <w:left w:val="none" w:sz="0" w:space="0" w:color="auto"/>
        <w:bottom w:val="none" w:sz="0" w:space="0" w:color="auto"/>
        <w:right w:val="none" w:sz="0" w:space="0" w:color="auto"/>
      </w:divBdr>
    </w:div>
    <w:div w:id="647056278">
      <w:bodyDiv w:val="1"/>
      <w:marLeft w:val="0"/>
      <w:marRight w:val="0"/>
      <w:marTop w:val="0"/>
      <w:marBottom w:val="0"/>
      <w:divBdr>
        <w:top w:val="none" w:sz="0" w:space="0" w:color="auto"/>
        <w:left w:val="none" w:sz="0" w:space="0" w:color="auto"/>
        <w:bottom w:val="none" w:sz="0" w:space="0" w:color="auto"/>
        <w:right w:val="none" w:sz="0" w:space="0" w:color="auto"/>
      </w:divBdr>
    </w:div>
    <w:div w:id="665668517">
      <w:bodyDiv w:val="1"/>
      <w:marLeft w:val="0"/>
      <w:marRight w:val="0"/>
      <w:marTop w:val="0"/>
      <w:marBottom w:val="0"/>
      <w:divBdr>
        <w:top w:val="none" w:sz="0" w:space="0" w:color="auto"/>
        <w:left w:val="none" w:sz="0" w:space="0" w:color="auto"/>
        <w:bottom w:val="none" w:sz="0" w:space="0" w:color="auto"/>
        <w:right w:val="none" w:sz="0" w:space="0" w:color="auto"/>
      </w:divBdr>
    </w:div>
    <w:div w:id="672805215">
      <w:bodyDiv w:val="1"/>
      <w:marLeft w:val="0"/>
      <w:marRight w:val="0"/>
      <w:marTop w:val="0"/>
      <w:marBottom w:val="0"/>
      <w:divBdr>
        <w:top w:val="none" w:sz="0" w:space="0" w:color="auto"/>
        <w:left w:val="none" w:sz="0" w:space="0" w:color="auto"/>
        <w:bottom w:val="none" w:sz="0" w:space="0" w:color="auto"/>
        <w:right w:val="none" w:sz="0" w:space="0" w:color="auto"/>
      </w:divBdr>
    </w:div>
    <w:div w:id="687214089">
      <w:bodyDiv w:val="1"/>
      <w:marLeft w:val="0"/>
      <w:marRight w:val="0"/>
      <w:marTop w:val="0"/>
      <w:marBottom w:val="0"/>
      <w:divBdr>
        <w:top w:val="none" w:sz="0" w:space="0" w:color="auto"/>
        <w:left w:val="none" w:sz="0" w:space="0" w:color="auto"/>
        <w:bottom w:val="none" w:sz="0" w:space="0" w:color="auto"/>
        <w:right w:val="none" w:sz="0" w:space="0" w:color="auto"/>
      </w:divBdr>
    </w:div>
    <w:div w:id="691037020">
      <w:bodyDiv w:val="1"/>
      <w:marLeft w:val="0"/>
      <w:marRight w:val="0"/>
      <w:marTop w:val="0"/>
      <w:marBottom w:val="0"/>
      <w:divBdr>
        <w:top w:val="none" w:sz="0" w:space="0" w:color="auto"/>
        <w:left w:val="none" w:sz="0" w:space="0" w:color="auto"/>
        <w:bottom w:val="none" w:sz="0" w:space="0" w:color="auto"/>
        <w:right w:val="none" w:sz="0" w:space="0" w:color="auto"/>
      </w:divBdr>
    </w:div>
    <w:div w:id="692852096">
      <w:bodyDiv w:val="1"/>
      <w:marLeft w:val="0"/>
      <w:marRight w:val="0"/>
      <w:marTop w:val="0"/>
      <w:marBottom w:val="0"/>
      <w:divBdr>
        <w:top w:val="none" w:sz="0" w:space="0" w:color="auto"/>
        <w:left w:val="none" w:sz="0" w:space="0" w:color="auto"/>
        <w:bottom w:val="none" w:sz="0" w:space="0" w:color="auto"/>
        <w:right w:val="none" w:sz="0" w:space="0" w:color="auto"/>
      </w:divBdr>
    </w:div>
    <w:div w:id="726026002">
      <w:bodyDiv w:val="1"/>
      <w:marLeft w:val="0"/>
      <w:marRight w:val="0"/>
      <w:marTop w:val="0"/>
      <w:marBottom w:val="0"/>
      <w:divBdr>
        <w:top w:val="none" w:sz="0" w:space="0" w:color="auto"/>
        <w:left w:val="none" w:sz="0" w:space="0" w:color="auto"/>
        <w:bottom w:val="none" w:sz="0" w:space="0" w:color="auto"/>
        <w:right w:val="none" w:sz="0" w:space="0" w:color="auto"/>
      </w:divBdr>
    </w:div>
    <w:div w:id="726758219">
      <w:bodyDiv w:val="1"/>
      <w:marLeft w:val="0"/>
      <w:marRight w:val="0"/>
      <w:marTop w:val="0"/>
      <w:marBottom w:val="0"/>
      <w:divBdr>
        <w:top w:val="none" w:sz="0" w:space="0" w:color="auto"/>
        <w:left w:val="none" w:sz="0" w:space="0" w:color="auto"/>
        <w:bottom w:val="none" w:sz="0" w:space="0" w:color="auto"/>
        <w:right w:val="none" w:sz="0" w:space="0" w:color="auto"/>
      </w:divBdr>
    </w:div>
    <w:div w:id="729498977">
      <w:bodyDiv w:val="1"/>
      <w:marLeft w:val="0"/>
      <w:marRight w:val="0"/>
      <w:marTop w:val="0"/>
      <w:marBottom w:val="0"/>
      <w:divBdr>
        <w:top w:val="none" w:sz="0" w:space="0" w:color="auto"/>
        <w:left w:val="none" w:sz="0" w:space="0" w:color="auto"/>
        <w:bottom w:val="none" w:sz="0" w:space="0" w:color="auto"/>
        <w:right w:val="none" w:sz="0" w:space="0" w:color="auto"/>
      </w:divBdr>
    </w:div>
    <w:div w:id="735513221">
      <w:bodyDiv w:val="1"/>
      <w:marLeft w:val="0"/>
      <w:marRight w:val="0"/>
      <w:marTop w:val="0"/>
      <w:marBottom w:val="0"/>
      <w:divBdr>
        <w:top w:val="none" w:sz="0" w:space="0" w:color="auto"/>
        <w:left w:val="none" w:sz="0" w:space="0" w:color="auto"/>
        <w:bottom w:val="none" w:sz="0" w:space="0" w:color="auto"/>
        <w:right w:val="none" w:sz="0" w:space="0" w:color="auto"/>
      </w:divBdr>
    </w:div>
    <w:div w:id="745421208">
      <w:bodyDiv w:val="1"/>
      <w:marLeft w:val="0"/>
      <w:marRight w:val="0"/>
      <w:marTop w:val="0"/>
      <w:marBottom w:val="0"/>
      <w:divBdr>
        <w:top w:val="none" w:sz="0" w:space="0" w:color="auto"/>
        <w:left w:val="none" w:sz="0" w:space="0" w:color="auto"/>
        <w:bottom w:val="none" w:sz="0" w:space="0" w:color="auto"/>
        <w:right w:val="none" w:sz="0" w:space="0" w:color="auto"/>
      </w:divBdr>
    </w:div>
    <w:div w:id="746076741">
      <w:bodyDiv w:val="1"/>
      <w:marLeft w:val="0"/>
      <w:marRight w:val="0"/>
      <w:marTop w:val="0"/>
      <w:marBottom w:val="0"/>
      <w:divBdr>
        <w:top w:val="none" w:sz="0" w:space="0" w:color="auto"/>
        <w:left w:val="none" w:sz="0" w:space="0" w:color="auto"/>
        <w:bottom w:val="none" w:sz="0" w:space="0" w:color="auto"/>
        <w:right w:val="none" w:sz="0" w:space="0" w:color="auto"/>
      </w:divBdr>
    </w:div>
    <w:div w:id="758528788">
      <w:bodyDiv w:val="1"/>
      <w:marLeft w:val="0"/>
      <w:marRight w:val="0"/>
      <w:marTop w:val="0"/>
      <w:marBottom w:val="0"/>
      <w:divBdr>
        <w:top w:val="none" w:sz="0" w:space="0" w:color="auto"/>
        <w:left w:val="none" w:sz="0" w:space="0" w:color="auto"/>
        <w:bottom w:val="none" w:sz="0" w:space="0" w:color="auto"/>
        <w:right w:val="none" w:sz="0" w:space="0" w:color="auto"/>
      </w:divBdr>
    </w:div>
    <w:div w:id="765612537">
      <w:bodyDiv w:val="1"/>
      <w:marLeft w:val="0"/>
      <w:marRight w:val="0"/>
      <w:marTop w:val="0"/>
      <w:marBottom w:val="0"/>
      <w:divBdr>
        <w:top w:val="none" w:sz="0" w:space="0" w:color="auto"/>
        <w:left w:val="none" w:sz="0" w:space="0" w:color="auto"/>
        <w:bottom w:val="none" w:sz="0" w:space="0" w:color="auto"/>
        <w:right w:val="none" w:sz="0" w:space="0" w:color="auto"/>
      </w:divBdr>
    </w:div>
    <w:div w:id="767968077">
      <w:bodyDiv w:val="1"/>
      <w:marLeft w:val="0"/>
      <w:marRight w:val="0"/>
      <w:marTop w:val="0"/>
      <w:marBottom w:val="0"/>
      <w:divBdr>
        <w:top w:val="none" w:sz="0" w:space="0" w:color="auto"/>
        <w:left w:val="none" w:sz="0" w:space="0" w:color="auto"/>
        <w:bottom w:val="none" w:sz="0" w:space="0" w:color="auto"/>
        <w:right w:val="none" w:sz="0" w:space="0" w:color="auto"/>
      </w:divBdr>
    </w:div>
    <w:div w:id="786895664">
      <w:bodyDiv w:val="1"/>
      <w:marLeft w:val="0"/>
      <w:marRight w:val="0"/>
      <w:marTop w:val="0"/>
      <w:marBottom w:val="0"/>
      <w:divBdr>
        <w:top w:val="none" w:sz="0" w:space="0" w:color="auto"/>
        <w:left w:val="none" w:sz="0" w:space="0" w:color="auto"/>
        <w:bottom w:val="none" w:sz="0" w:space="0" w:color="auto"/>
        <w:right w:val="none" w:sz="0" w:space="0" w:color="auto"/>
      </w:divBdr>
    </w:div>
    <w:div w:id="796096607">
      <w:bodyDiv w:val="1"/>
      <w:marLeft w:val="0"/>
      <w:marRight w:val="0"/>
      <w:marTop w:val="0"/>
      <w:marBottom w:val="0"/>
      <w:divBdr>
        <w:top w:val="none" w:sz="0" w:space="0" w:color="auto"/>
        <w:left w:val="none" w:sz="0" w:space="0" w:color="auto"/>
        <w:bottom w:val="none" w:sz="0" w:space="0" w:color="auto"/>
        <w:right w:val="none" w:sz="0" w:space="0" w:color="auto"/>
      </w:divBdr>
    </w:div>
    <w:div w:id="818501612">
      <w:bodyDiv w:val="1"/>
      <w:marLeft w:val="0"/>
      <w:marRight w:val="0"/>
      <w:marTop w:val="0"/>
      <w:marBottom w:val="0"/>
      <w:divBdr>
        <w:top w:val="none" w:sz="0" w:space="0" w:color="auto"/>
        <w:left w:val="none" w:sz="0" w:space="0" w:color="auto"/>
        <w:bottom w:val="none" w:sz="0" w:space="0" w:color="auto"/>
        <w:right w:val="none" w:sz="0" w:space="0" w:color="auto"/>
      </w:divBdr>
    </w:div>
    <w:div w:id="830683338">
      <w:bodyDiv w:val="1"/>
      <w:marLeft w:val="0"/>
      <w:marRight w:val="0"/>
      <w:marTop w:val="0"/>
      <w:marBottom w:val="0"/>
      <w:divBdr>
        <w:top w:val="none" w:sz="0" w:space="0" w:color="auto"/>
        <w:left w:val="none" w:sz="0" w:space="0" w:color="auto"/>
        <w:bottom w:val="none" w:sz="0" w:space="0" w:color="auto"/>
        <w:right w:val="none" w:sz="0" w:space="0" w:color="auto"/>
      </w:divBdr>
    </w:div>
    <w:div w:id="833229052">
      <w:bodyDiv w:val="1"/>
      <w:marLeft w:val="0"/>
      <w:marRight w:val="0"/>
      <w:marTop w:val="0"/>
      <w:marBottom w:val="0"/>
      <w:divBdr>
        <w:top w:val="none" w:sz="0" w:space="0" w:color="auto"/>
        <w:left w:val="none" w:sz="0" w:space="0" w:color="auto"/>
        <w:bottom w:val="none" w:sz="0" w:space="0" w:color="auto"/>
        <w:right w:val="none" w:sz="0" w:space="0" w:color="auto"/>
      </w:divBdr>
    </w:div>
    <w:div w:id="836846605">
      <w:bodyDiv w:val="1"/>
      <w:marLeft w:val="0"/>
      <w:marRight w:val="0"/>
      <w:marTop w:val="0"/>
      <w:marBottom w:val="0"/>
      <w:divBdr>
        <w:top w:val="none" w:sz="0" w:space="0" w:color="auto"/>
        <w:left w:val="none" w:sz="0" w:space="0" w:color="auto"/>
        <w:bottom w:val="none" w:sz="0" w:space="0" w:color="auto"/>
        <w:right w:val="none" w:sz="0" w:space="0" w:color="auto"/>
      </w:divBdr>
    </w:div>
    <w:div w:id="849954517">
      <w:bodyDiv w:val="1"/>
      <w:marLeft w:val="0"/>
      <w:marRight w:val="0"/>
      <w:marTop w:val="0"/>
      <w:marBottom w:val="0"/>
      <w:divBdr>
        <w:top w:val="none" w:sz="0" w:space="0" w:color="auto"/>
        <w:left w:val="none" w:sz="0" w:space="0" w:color="auto"/>
        <w:bottom w:val="none" w:sz="0" w:space="0" w:color="auto"/>
        <w:right w:val="none" w:sz="0" w:space="0" w:color="auto"/>
      </w:divBdr>
    </w:div>
    <w:div w:id="879316179">
      <w:bodyDiv w:val="1"/>
      <w:marLeft w:val="0"/>
      <w:marRight w:val="0"/>
      <w:marTop w:val="0"/>
      <w:marBottom w:val="0"/>
      <w:divBdr>
        <w:top w:val="none" w:sz="0" w:space="0" w:color="auto"/>
        <w:left w:val="none" w:sz="0" w:space="0" w:color="auto"/>
        <w:bottom w:val="none" w:sz="0" w:space="0" w:color="auto"/>
        <w:right w:val="none" w:sz="0" w:space="0" w:color="auto"/>
      </w:divBdr>
    </w:div>
    <w:div w:id="906956716">
      <w:bodyDiv w:val="1"/>
      <w:marLeft w:val="0"/>
      <w:marRight w:val="0"/>
      <w:marTop w:val="0"/>
      <w:marBottom w:val="0"/>
      <w:divBdr>
        <w:top w:val="none" w:sz="0" w:space="0" w:color="auto"/>
        <w:left w:val="none" w:sz="0" w:space="0" w:color="auto"/>
        <w:bottom w:val="none" w:sz="0" w:space="0" w:color="auto"/>
        <w:right w:val="none" w:sz="0" w:space="0" w:color="auto"/>
      </w:divBdr>
    </w:div>
    <w:div w:id="908343527">
      <w:bodyDiv w:val="1"/>
      <w:marLeft w:val="0"/>
      <w:marRight w:val="0"/>
      <w:marTop w:val="0"/>
      <w:marBottom w:val="0"/>
      <w:divBdr>
        <w:top w:val="none" w:sz="0" w:space="0" w:color="auto"/>
        <w:left w:val="none" w:sz="0" w:space="0" w:color="auto"/>
        <w:bottom w:val="none" w:sz="0" w:space="0" w:color="auto"/>
        <w:right w:val="none" w:sz="0" w:space="0" w:color="auto"/>
      </w:divBdr>
    </w:div>
    <w:div w:id="910578670">
      <w:bodyDiv w:val="1"/>
      <w:marLeft w:val="0"/>
      <w:marRight w:val="0"/>
      <w:marTop w:val="0"/>
      <w:marBottom w:val="0"/>
      <w:divBdr>
        <w:top w:val="none" w:sz="0" w:space="0" w:color="auto"/>
        <w:left w:val="none" w:sz="0" w:space="0" w:color="auto"/>
        <w:bottom w:val="none" w:sz="0" w:space="0" w:color="auto"/>
        <w:right w:val="none" w:sz="0" w:space="0" w:color="auto"/>
      </w:divBdr>
    </w:div>
    <w:div w:id="912591104">
      <w:bodyDiv w:val="1"/>
      <w:marLeft w:val="0"/>
      <w:marRight w:val="0"/>
      <w:marTop w:val="0"/>
      <w:marBottom w:val="0"/>
      <w:divBdr>
        <w:top w:val="none" w:sz="0" w:space="0" w:color="auto"/>
        <w:left w:val="none" w:sz="0" w:space="0" w:color="auto"/>
        <w:bottom w:val="none" w:sz="0" w:space="0" w:color="auto"/>
        <w:right w:val="none" w:sz="0" w:space="0" w:color="auto"/>
      </w:divBdr>
    </w:div>
    <w:div w:id="920135836">
      <w:bodyDiv w:val="1"/>
      <w:marLeft w:val="0"/>
      <w:marRight w:val="0"/>
      <w:marTop w:val="0"/>
      <w:marBottom w:val="0"/>
      <w:divBdr>
        <w:top w:val="none" w:sz="0" w:space="0" w:color="auto"/>
        <w:left w:val="none" w:sz="0" w:space="0" w:color="auto"/>
        <w:bottom w:val="none" w:sz="0" w:space="0" w:color="auto"/>
        <w:right w:val="none" w:sz="0" w:space="0" w:color="auto"/>
      </w:divBdr>
    </w:div>
    <w:div w:id="933434373">
      <w:bodyDiv w:val="1"/>
      <w:marLeft w:val="0"/>
      <w:marRight w:val="0"/>
      <w:marTop w:val="0"/>
      <w:marBottom w:val="0"/>
      <w:divBdr>
        <w:top w:val="none" w:sz="0" w:space="0" w:color="auto"/>
        <w:left w:val="none" w:sz="0" w:space="0" w:color="auto"/>
        <w:bottom w:val="none" w:sz="0" w:space="0" w:color="auto"/>
        <w:right w:val="none" w:sz="0" w:space="0" w:color="auto"/>
      </w:divBdr>
      <w:divsChild>
        <w:div w:id="1780027097">
          <w:marLeft w:val="0"/>
          <w:marRight w:val="0"/>
          <w:marTop w:val="0"/>
          <w:marBottom w:val="0"/>
          <w:divBdr>
            <w:top w:val="none" w:sz="0" w:space="0" w:color="auto"/>
            <w:left w:val="none" w:sz="0" w:space="0" w:color="auto"/>
            <w:bottom w:val="none" w:sz="0" w:space="0" w:color="auto"/>
            <w:right w:val="none" w:sz="0" w:space="0" w:color="auto"/>
          </w:divBdr>
        </w:div>
      </w:divsChild>
    </w:div>
    <w:div w:id="942881602">
      <w:bodyDiv w:val="1"/>
      <w:marLeft w:val="0"/>
      <w:marRight w:val="0"/>
      <w:marTop w:val="0"/>
      <w:marBottom w:val="0"/>
      <w:divBdr>
        <w:top w:val="none" w:sz="0" w:space="0" w:color="auto"/>
        <w:left w:val="none" w:sz="0" w:space="0" w:color="auto"/>
        <w:bottom w:val="none" w:sz="0" w:space="0" w:color="auto"/>
        <w:right w:val="none" w:sz="0" w:space="0" w:color="auto"/>
      </w:divBdr>
    </w:div>
    <w:div w:id="955916313">
      <w:bodyDiv w:val="1"/>
      <w:marLeft w:val="0"/>
      <w:marRight w:val="0"/>
      <w:marTop w:val="0"/>
      <w:marBottom w:val="0"/>
      <w:divBdr>
        <w:top w:val="none" w:sz="0" w:space="0" w:color="auto"/>
        <w:left w:val="none" w:sz="0" w:space="0" w:color="auto"/>
        <w:bottom w:val="none" w:sz="0" w:space="0" w:color="auto"/>
        <w:right w:val="none" w:sz="0" w:space="0" w:color="auto"/>
      </w:divBdr>
    </w:div>
    <w:div w:id="983048561">
      <w:bodyDiv w:val="1"/>
      <w:marLeft w:val="0"/>
      <w:marRight w:val="0"/>
      <w:marTop w:val="0"/>
      <w:marBottom w:val="0"/>
      <w:divBdr>
        <w:top w:val="none" w:sz="0" w:space="0" w:color="auto"/>
        <w:left w:val="none" w:sz="0" w:space="0" w:color="auto"/>
        <w:bottom w:val="none" w:sz="0" w:space="0" w:color="auto"/>
        <w:right w:val="none" w:sz="0" w:space="0" w:color="auto"/>
      </w:divBdr>
    </w:div>
    <w:div w:id="985936944">
      <w:bodyDiv w:val="1"/>
      <w:marLeft w:val="0"/>
      <w:marRight w:val="0"/>
      <w:marTop w:val="0"/>
      <w:marBottom w:val="0"/>
      <w:divBdr>
        <w:top w:val="none" w:sz="0" w:space="0" w:color="auto"/>
        <w:left w:val="none" w:sz="0" w:space="0" w:color="auto"/>
        <w:bottom w:val="none" w:sz="0" w:space="0" w:color="auto"/>
        <w:right w:val="none" w:sz="0" w:space="0" w:color="auto"/>
      </w:divBdr>
    </w:div>
    <w:div w:id="995574681">
      <w:bodyDiv w:val="1"/>
      <w:marLeft w:val="0"/>
      <w:marRight w:val="0"/>
      <w:marTop w:val="0"/>
      <w:marBottom w:val="0"/>
      <w:divBdr>
        <w:top w:val="none" w:sz="0" w:space="0" w:color="auto"/>
        <w:left w:val="none" w:sz="0" w:space="0" w:color="auto"/>
        <w:bottom w:val="none" w:sz="0" w:space="0" w:color="auto"/>
        <w:right w:val="none" w:sz="0" w:space="0" w:color="auto"/>
      </w:divBdr>
    </w:div>
    <w:div w:id="998537248">
      <w:bodyDiv w:val="1"/>
      <w:marLeft w:val="0"/>
      <w:marRight w:val="0"/>
      <w:marTop w:val="0"/>
      <w:marBottom w:val="0"/>
      <w:divBdr>
        <w:top w:val="none" w:sz="0" w:space="0" w:color="auto"/>
        <w:left w:val="none" w:sz="0" w:space="0" w:color="auto"/>
        <w:bottom w:val="none" w:sz="0" w:space="0" w:color="auto"/>
        <w:right w:val="none" w:sz="0" w:space="0" w:color="auto"/>
      </w:divBdr>
    </w:div>
    <w:div w:id="1004748623">
      <w:bodyDiv w:val="1"/>
      <w:marLeft w:val="0"/>
      <w:marRight w:val="0"/>
      <w:marTop w:val="0"/>
      <w:marBottom w:val="0"/>
      <w:divBdr>
        <w:top w:val="none" w:sz="0" w:space="0" w:color="auto"/>
        <w:left w:val="none" w:sz="0" w:space="0" w:color="auto"/>
        <w:bottom w:val="none" w:sz="0" w:space="0" w:color="auto"/>
        <w:right w:val="none" w:sz="0" w:space="0" w:color="auto"/>
      </w:divBdr>
    </w:div>
    <w:div w:id="1015234374">
      <w:bodyDiv w:val="1"/>
      <w:marLeft w:val="0"/>
      <w:marRight w:val="0"/>
      <w:marTop w:val="0"/>
      <w:marBottom w:val="0"/>
      <w:divBdr>
        <w:top w:val="none" w:sz="0" w:space="0" w:color="auto"/>
        <w:left w:val="none" w:sz="0" w:space="0" w:color="auto"/>
        <w:bottom w:val="none" w:sz="0" w:space="0" w:color="auto"/>
        <w:right w:val="none" w:sz="0" w:space="0" w:color="auto"/>
      </w:divBdr>
    </w:div>
    <w:div w:id="1036850988">
      <w:bodyDiv w:val="1"/>
      <w:marLeft w:val="0"/>
      <w:marRight w:val="0"/>
      <w:marTop w:val="0"/>
      <w:marBottom w:val="0"/>
      <w:divBdr>
        <w:top w:val="none" w:sz="0" w:space="0" w:color="auto"/>
        <w:left w:val="none" w:sz="0" w:space="0" w:color="auto"/>
        <w:bottom w:val="none" w:sz="0" w:space="0" w:color="auto"/>
        <w:right w:val="none" w:sz="0" w:space="0" w:color="auto"/>
      </w:divBdr>
    </w:div>
    <w:div w:id="1053312412">
      <w:bodyDiv w:val="1"/>
      <w:marLeft w:val="0"/>
      <w:marRight w:val="0"/>
      <w:marTop w:val="0"/>
      <w:marBottom w:val="0"/>
      <w:divBdr>
        <w:top w:val="none" w:sz="0" w:space="0" w:color="auto"/>
        <w:left w:val="none" w:sz="0" w:space="0" w:color="auto"/>
        <w:bottom w:val="none" w:sz="0" w:space="0" w:color="auto"/>
        <w:right w:val="none" w:sz="0" w:space="0" w:color="auto"/>
      </w:divBdr>
    </w:div>
    <w:div w:id="1062212647">
      <w:bodyDiv w:val="1"/>
      <w:marLeft w:val="0"/>
      <w:marRight w:val="0"/>
      <w:marTop w:val="0"/>
      <w:marBottom w:val="0"/>
      <w:divBdr>
        <w:top w:val="none" w:sz="0" w:space="0" w:color="auto"/>
        <w:left w:val="none" w:sz="0" w:space="0" w:color="auto"/>
        <w:bottom w:val="none" w:sz="0" w:space="0" w:color="auto"/>
        <w:right w:val="none" w:sz="0" w:space="0" w:color="auto"/>
      </w:divBdr>
    </w:div>
    <w:div w:id="1072048516">
      <w:bodyDiv w:val="1"/>
      <w:marLeft w:val="0"/>
      <w:marRight w:val="0"/>
      <w:marTop w:val="0"/>
      <w:marBottom w:val="0"/>
      <w:divBdr>
        <w:top w:val="none" w:sz="0" w:space="0" w:color="auto"/>
        <w:left w:val="none" w:sz="0" w:space="0" w:color="auto"/>
        <w:bottom w:val="none" w:sz="0" w:space="0" w:color="auto"/>
        <w:right w:val="none" w:sz="0" w:space="0" w:color="auto"/>
      </w:divBdr>
    </w:div>
    <w:div w:id="1077018726">
      <w:bodyDiv w:val="1"/>
      <w:marLeft w:val="0"/>
      <w:marRight w:val="0"/>
      <w:marTop w:val="0"/>
      <w:marBottom w:val="0"/>
      <w:divBdr>
        <w:top w:val="none" w:sz="0" w:space="0" w:color="auto"/>
        <w:left w:val="none" w:sz="0" w:space="0" w:color="auto"/>
        <w:bottom w:val="none" w:sz="0" w:space="0" w:color="auto"/>
        <w:right w:val="none" w:sz="0" w:space="0" w:color="auto"/>
      </w:divBdr>
    </w:div>
    <w:div w:id="1096175921">
      <w:bodyDiv w:val="1"/>
      <w:marLeft w:val="0"/>
      <w:marRight w:val="0"/>
      <w:marTop w:val="0"/>
      <w:marBottom w:val="0"/>
      <w:divBdr>
        <w:top w:val="none" w:sz="0" w:space="0" w:color="auto"/>
        <w:left w:val="none" w:sz="0" w:space="0" w:color="auto"/>
        <w:bottom w:val="none" w:sz="0" w:space="0" w:color="auto"/>
        <w:right w:val="none" w:sz="0" w:space="0" w:color="auto"/>
      </w:divBdr>
    </w:div>
    <w:div w:id="1101143957">
      <w:bodyDiv w:val="1"/>
      <w:marLeft w:val="0"/>
      <w:marRight w:val="0"/>
      <w:marTop w:val="0"/>
      <w:marBottom w:val="0"/>
      <w:divBdr>
        <w:top w:val="none" w:sz="0" w:space="0" w:color="auto"/>
        <w:left w:val="none" w:sz="0" w:space="0" w:color="auto"/>
        <w:bottom w:val="none" w:sz="0" w:space="0" w:color="auto"/>
        <w:right w:val="none" w:sz="0" w:space="0" w:color="auto"/>
      </w:divBdr>
    </w:div>
    <w:div w:id="1118179901">
      <w:bodyDiv w:val="1"/>
      <w:marLeft w:val="0"/>
      <w:marRight w:val="0"/>
      <w:marTop w:val="0"/>
      <w:marBottom w:val="0"/>
      <w:divBdr>
        <w:top w:val="none" w:sz="0" w:space="0" w:color="auto"/>
        <w:left w:val="none" w:sz="0" w:space="0" w:color="auto"/>
        <w:bottom w:val="none" w:sz="0" w:space="0" w:color="auto"/>
        <w:right w:val="none" w:sz="0" w:space="0" w:color="auto"/>
      </w:divBdr>
    </w:div>
    <w:div w:id="1121218459">
      <w:bodyDiv w:val="1"/>
      <w:marLeft w:val="0"/>
      <w:marRight w:val="0"/>
      <w:marTop w:val="0"/>
      <w:marBottom w:val="0"/>
      <w:divBdr>
        <w:top w:val="none" w:sz="0" w:space="0" w:color="auto"/>
        <w:left w:val="none" w:sz="0" w:space="0" w:color="auto"/>
        <w:bottom w:val="none" w:sz="0" w:space="0" w:color="auto"/>
        <w:right w:val="none" w:sz="0" w:space="0" w:color="auto"/>
      </w:divBdr>
    </w:div>
    <w:div w:id="1147161947">
      <w:bodyDiv w:val="1"/>
      <w:marLeft w:val="0"/>
      <w:marRight w:val="0"/>
      <w:marTop w:val="0"/>
      <w:marBottom w:val="0"/>
      <w:divBdr>
        <w:top w:val="none" w:sz="0" w:space="0" w:color="auto"/>
        <w:left w:val="none" w:sz="0" w:space="0" w:color="auto"/>
        <w:bottom w:val="none" w:sz="0" w:space="0" w:color="auto"/>
        <w:right w:val="none" w:sz="0" w:space="0" w:color="auto"/>
      </w:divBdr>
    </w:div>
    <w:div w:id="1160804978">
      <w:bodyDiv w:val="1"/>
      <w:marLeft w:val="0"/>
      <w:marRight w:val="0"/>
      <w:marTop w:val="0"/>
      <w:marBottom w:val="0"/>
      <w:divBdr>
        <w:top w:val="none" w:sz="0" w:space="0" w:color="auto"/>
        <w:left w:val="none" w:sz="0" w:space="0" w:color="auto"/>
        <w:bottom w:val="none" w:sz="0" w:space="0" w:color="auto"/>
        <w:right w:val="none" w:sz="0" w:space="0" w:color="auto"/>
      </w:divBdr>
    </w:div>
    <w:div w:id="1177891853">
      <w:bodyDiv w:val="1"/>
      <w:marLeft w:val="0"/>
      <w:marRight w:val="0"/>
      <w:marTop w:val="0"/>
      <w:marBottom w:val="0"/>
      <w:divBdr>
        <w:top w:val="none" w:sz="0" w:space="0" w:color="auto"/>
        <w:left w:val="none" w:sz="0" w:space="0" w:color="auto"/>
        <w:bottom w:val="none" w:sz="0" w:space="0" w:color="auto"/>
        <w:right w:val="none" w:sz="0" w:space="0" w:color="auto"/>
      </w:divBdr>
    </w:div>
    <w:div w:id="1187254422">
      <w:bodyDiv w:val="1"/>
      <w:marLeft w:val="0"/>
      <w:marRight w:val="0"/>
      <w:marTop w:val="0"/>
      <w:marBottom w:val="0"/>
      <w:divBdr>
        <w:top w:val="none" w:sz="0" w:space="0" w:color="auto"/>
        <w:left w:val="none" w:sz="0" w:space="0" w:color="auto"/>
        <w:bottom w:val="none" w:sz="0" w:space="0" w:color="auto"/>
        <w:right w:val="none" w:sz="0" w:space="0" w:color="auto"/>
      </w:divBdr>
    </w:div>
    <w:div w:id="1192841032">
      <w:bodyDiv w:val="1"/>
      <w:marLeft w:val="0"/>
      <w:marRight w:val="0"/>
      <w:marTop w:val="0"/>
      <w:marBottom w:val="0"/>
      <w:divBdr>
        <w:top w:val="none" w:sz="0" w:space="0" w:color="auto"/>
        <w:left w:val="none" w:sz="0" w:space="0" w:color="auto"/>
        <w:bottom w:val="none" w:sz="0" w:space="0" w:color="auto"/>
        <w:right w:val="none" w:sz="0" w:space="0" w:color="auto"/>
      </w:divBdr>
    </w:div>
    <w:div w:id="1199507765">
      <w:bodyDiv w:val="1"/>
      <w:marLeft w:val="0"/>
      <w:marRight w:val="0"/>
      <w:marTop w:val="0"/>
      <w:marBottom w:val="0"/>
      <w:divBdr>
        <w:top w:val="none" w:sz="0" w:space="0" w:color="auto"/>
        <w:left w:val="none" w:sz="0" w:space="0" w:color="auto"/>
        <w:bottom w:val="none" w:sz="0" w:space="0" w:color="auto"/>
        <w:right w:val="none" w:sz="0" w:space="0" w:color="auto"/>
      </w:divBdr>
    </w:div>
    <w:div w:id="1199972562">
      <w:bodyDiv w:val="1"/>
      <w:marLeft w:val="0"/>
      <w:marRight w:val="0"/>
      <w:marTop w:val="0"/>
      <w:marBottom w:val="0"/>
      <w:divBdr>
        <w:top w:val="none" w:sz="0" w:space="0" w:color="auto"/>
        <w:left w:val="none" w:sz="0" w:space="0" w:color="auto"/>
        <w:bottom w:val="none" w:sz="0" w:space="0" w:color="auto"/>
        <w:right w:val="none" w:sz="0" w:space="0" w:color="auto"/>
      </w:divBdr>
    </w:div>
    <w:div w:id="1223559333">
      <w:bodyDiv w:val="1"/>
      <w:marLeft w:val="0"/>
      <w:marRight w:val="0"/>
      <w:marTop w:val="0"/>
      <w:marBottom w:val="0"/>
      <w:divBdr>
        <w:top w:val="none" w:sz="0" w:space="0" w:color="auto"/>
        <w:left w:val="none" w:sz="0" w:space="0" w:color="auto"/>
        <w:bottom w:val="none" w:sz="0" w:space="0" w:color="auto"/>
        <w:right w:val="none" w:sz="0" w:space="0" w:color="auto"/>
      </w:divBdr>
    </w:div>
    <w:div w:id="1242720332">
      <w:bodyDiv w:val="1"/>
      <w:marLeft w:val="0"/>
      <w:marRight w:val="0"/>
      <w:marTop w:val="0"/>
      <w:marBottom w:val="0"/>
      <w:divBdr>
        <w:top w:val="none" w:sz="0" w:space="0" w:color="auto"/>
        <w:left w:val="none" w:sz="0" w:space="0" w:color="auto"/>
        <w:bottom w:val="none" w:sz="0" w:space="0" w:color="auto"/>
        <w:right w:val="none" w:sz="0" w:space="0" w:color="auto"/>
      </w:divBdr>
    </w:div>
    <w:div w:id="1244028414">
      <w:bodyDiv w:val="1"/>
      <w:marLeft w:val="0"/>
      <w:marRight w:val="0"/>
      <w:marTop w:val="0"/>
      <w:marBottom w:val="0"/>
      <w:divBdr>
        <w:top w:val="none" w:sz="0" w:space="0" w:color="auto"/>
        <w:left w:val="none" w:sz="0" w:space="0" w:color="auto"/>
        <w:bottom w:val="none" w:sz="0" w:space="0" w:color="auto"/>
        <w:right w:val="none" w:sz="0" w:space="0" w:color="auto"/>
      </w:divBdr>
    </w:div>
    <w:div w:id="1254054034">
      <w:bodyDiv w:val="1"/>
      <w:marLeft w:val="0"/>
      <w:marRight w:val="0"/>
      <w:marTop w:val="0"/>
      <w:marBottom w:val="0"/>
      <w:divBdr>
        <w:top w:val="none" w:sz="0" w:space="0" w:color="auto"/>
        <w:left w:val="none" w:sz="0" w:space="0" w:color="auto"/>
        <w:bottom w:val="none" w:sz="0" w:space="0" w:color="auto"/>
        <w:right w:val="none" w:sz="0" w:space="0" w:color="auto"/>
      </w:divBdr>
    </w:div>
    <w:div w:id="1255675298">
      <w:bodyDiv w:val="1"/>
      <w:marLeft w:val="0"/>
      <w:marRight w:val="0"/>
      <w:marTop w:val="0"/>
      <w:marBottom w:val="0"/>
      <w:divBdr>
        <w:top w:val="none" w:sz="0" w:space="0" w:color="auto"/>
        <w:left w:val="none" w:sz="0" w:space="0" w:color="auto"/>
        <w:bottom w:val="none" w:sz="0" w:space="0" w:color="auto"/>
        <w:right w:val="none" w:sz="0" w:space="0" w:color="auto"/>
      </w:divBdr>
    </w:div>
    <w:div w:id="1256597975">
      <w:bodyDiv w:val="1"/>
      <w:marLeft w:val="0"/>
      <w:marRight w:val="0"/>
      <w:marTop w:val="0"/>
      <w:marBottom w:val="0"/>
      <w:divBdr>
        <w:top w:val="none" w:sz="0" w:space="0" w:color="auto"/>
        <w:left w:val="none" w:sz="0" w:space="0" w:color="auto"/>
        <w:bottom w:val="none" w:sz="0" w:space="0" w:color="auto"/>
        <w:right w:val="none" w:sz="0" w:space="0" w:color="auto"/>
      </w:divBdr>
    </w:div>
    <w:div w:id="1281642507">
      <w:bodyDiv w:val="1"/>
      <w:marLeft w:val="0"/>
      <w:marRight w:val="0"/>
      <w:marTop w:val="0"/>
      <w:marBottom w:val="0"/>
      <w:divBdr>
        <w:top w:val="none" w:sz="0" w:space="0" w:color="auto"/>
        <w:left w:val="none" w:sz="0" w:space="0" w:color="auto"/>
        <w:bottom w:val="none" w:sz="0" w:space="0" w:color="auto"/>
        <w:right w:val="none" w:sz="0" w:space="0" w:color="auto"/>
      </w:divBdr>
    </w:div>
    <w:div w:id="1291129725">
      <w:bodyDiv w:val="1"/>
      <w:marLeft w:val="0"/>
      <w:marRight w:val="0"/>
      <w:marTop w:val="0"/>
      <w:marBottom w:val="0"/>
      <w:divBdr>
        <w:top w:val="none" w:sz="0" w:space="0" w:color="auto"/>
        <w:left w:val="none" w:sz="0" w:space="0" w:color="auto"/>
        <w:bottom w:val="none" w:sz="0" w:space="0" w:color="auto"/>
        <w:right w:val="none" w:sz="0" w:space="0" w:color="auto"/>
      </w:divBdr>
    </w:div>
    <w:div w:id="1333677509">
      <w:bodyDiv w:val="1"/>
      <w:marLeft w:val="0"/>
      <w:marRight w:val="0"/>
      <w:marTop w:val="0"/>
      <w:marBottom w:val="0"/>
      <w:divBdr>
        <w:top w:val="none" w:sz="0" w:space="0" w:color="auto"/>
        <w:left w:val="none" w:sz="0" w:space="0" w:color="auto"/>
        <w:bottom w:val="none" w:sz="0" w:space="0" w:color="auto"/>
        <w:right w:val="none" w:sz="0" w:space="0" w:color="auto"/>
      </w:divBdr>
    </w:div>
    <w:div w:id="1335259665">
      <w:bodyDiv w:val="1"/>
      <w:marLeft w:val="0"/>
      <w:marRight w:val="0"/>
      <w:marTop w:val="0"/>
      <w:marBottom w:val="0"/>
      <w:divBdr>
        <w:top w:val="none" w:sz="0" w:space="0" w:color="auto"/>
        <w:left w:val="none" w:sz="0" w:space="0" w:color="auto"/>
        <w:bottom w:val="none" w:sz="0" w:space="0" w:color="auto"/>
        <w:right w:val="none" w:sz="0" w:space="0" w:color="auto"/>
      </w:divBdr>
    </w:div>
    <w:div w:id="1338389164">
      <w:bodyDiv w:val="1"/>
      <w:marLeft w:val="0"/>
      <w:marRight w:val="0"/>
      <w:marTop w:val="0"/>
      <w:marBottom w:val="0"/>
      <w:divBdr>
        <w:top w:val="none" w:sz="0" w:space="0" w:color="auto"/>
        <w:left w:val="none" w:sz="0" w:space="0" w:color="auto"/>
        <w:bottom w:val="none" w:sz="0" w:space="0" w:color="auto"/>
        <w:right w:val="none" w:sz="0" w:space="0" w:color="auto"/>
      </w:divBdr>
    </w:div>
    <w:div w:id="1343319119">
      <w:bodyDiv w:val="1"/>
      <w:marLeft w:val="0"/>
      <w:marRight w:val="0"/>
      <w:marTop w:val="0"/>
      <w:marBottom w:val="0"/>
      <w:divBdr>
        <w:top w:val="none" w:sz="0" w:space="0" w:color="auto"/>
        <w:left w:val="none" w:sz="0" w:space="0" w:color="auto"/>
        <w:bottom w:val="none" w:sz="0" w:space="0" w:color="auto"/>
        <w:right w:val="none" w:sz="0" w:space="0" w:color="auto"/>
      </w:divBdr>
    </w:div>
    <w:div w:id="1399940919">
      <w:bodyDiv w:val="1"/>
      <w:marLeft w:val="0"/>
      <w:marRight w:val="0"/>
      <w:marTop w:val="0"/>
      <w:marBottom w:val="0"/>
      <w:divBdr>
        <w:top w:val="none" w:sz="0" w:space="0" w:color="auto"/>
        <w:left w:val="none" w:sz="0" w:space="0" w:color="auto"/>
        <w:bottom w:val="none" w:sz="0" w:space="0" w:color="auto"/>
        <w:right w:val="none" w:sz="0" w:space="0" w:color="auto"/>
      </w:divBdr>
    </w:div>
    <w:div w:id="1424574096">
      <w:bodyDiv w:val="1"/>
      <w:marLeft w:val="0"/>
      <w:marRight w:val="0"/>
      <w:marTop w:val="0"/>
      <w:marBottom w:val="0"/>
      <w:divBdr>
        <w:top w:val="none" w:sz="0" w:space="0" w:color="auto"/>
        <w:left w:val="none" w:sz="0" w:space="0" w:color="auto"/>
        <w:bottom w:val="none" w:sz="0" w:space="0" w:color="auto"/>
        <w:right w:val="none" w:sz="0" w:space="0" w:color="auto"/>
      </w:divBdr>
    </w:div>
    <w:div w:id="1425566716">
      <w:bodyDiv w:val="1"/>
      <w:marLeft w:val="0"/>
      <w:marRight w:val="0"/>
      <w:marTop w:val="0"/>
      <w:marBottom w:val="0"/>
      <w:divBdr>
        <w:top w:val="none" w:sz="0" w:space="0" w:color="auto"/>
        <w:left w:val="none" w:sz="0" w:space="0" w:color="auto"/>
        <w:bottom w:val="none" w:sz="0" w:space="0" w:color="auto"/>
        <w:right w:val="none" w:sz="0" w:space="0" w:color="auto"/>
      </w:divBdr>
    </w:div>
    <w:div w:id="1425571029">
      <w:bodyDiv w:val="1"/>
      <w:marLeft w:val="0"/>
      <w:marRight w:val="0"/>
      <w:marTop w:val="0"/>
      <w:marBottom w:val="0"/>
      <w:divBdr>
        <w:top w:val="none" w:sz="0" w:space="0" w:color="auto"/>
        <w:left w:val="none" w:sz="0" w:space="0" w:color="auto"/>
        <w:bottom w:val="none" w:sz="0" w:space="0" w:color="auto"/>
        <w:right w:val="none" w:sz="0" w:space="0" w:color="auto"/>
      </w:divBdr>
      <w:divsChild>
        <w:div w:id="926960621">
          <w:marLeft w:val="0"/>
          <w:marRight w:val="0"/>
          <w:marTop w:val="0"/>
          <w:marBottom w:val="0"/>
          <w:divBdr>
            <w:top w:val="none" w:sz="0" w:space="0" w:color="auto"/>
            <w:left w:val="none" w:sz="0" w:space="0" w:color="auto"/>
            <w:bottom w:val="none" w:sz="0" w:space="0" w:color="auto"/>
            <w:right w:val="none" w:sz="0" w:space="0" w:color="auto"/>
          </w:divBdr>
        </w:div>
      </w:divsChild>
    </w:div>
    <w:div w:id="1426417165">
      <w:bodyDiv w:val="1"/>
      <w:marLeft w:val="0"/>
      <w:marRight w:val="0"/>
      <w:marTop w:val="0"/>
      <w:marBottom w:val="0"/>
      <w:divBdr>
        <w:top w:val="none" w:sz="0" w:space="0" w:color="auto"/>
        <w:left w:val="none" w:sz="0" w:space="0" w:color="auto"/>
        <w:bottom w:val="none" w:sz="0" w:space="0" w:color="auto"/>
        <w:right w:val="none" w:sz="0" w:space="0" w:color="auto"/>
      </w:divBdr>
    </w:div>
    <w:div w:id="1433158934">
      <w:bodyDiv w:val="1"/>
      <w:marLeft w:val="0"/>
      <w:marRight w:val="0"/>
      <w:marTop w:val="0"/>
      <w:marBottom w:val="0"/>
      <w:divBdr>
        <w:top w:val="none" w:sz="0" w:space="0" w:color="auto"/>
        <w:left w:val="none" w:sz="0" w:space="0" w:color="auto"/>
        <w:bottom w:val="none" w:sz="0" w:space="0" w:color="auto"/>
        <w:right w:val="none" w:sz="0" w:space="0" w:color="auto"/>
      </w:divBdr>
      <w:divsChild>
        <w:div w:id="194315089">
          <w:marLeft w:val="446"/>
          <w:marRight w:val="0"/>
          <w:marTop w:val="0"/>
          <w:marBottom w:val="0"/>
          <w:divBdr>
            <w:top w:val="none" w:sz="0" w:space="0" w:color="auto"/>
            <w:left w:val="none" w:sz="0" w:space="0" w:color="auto"/>
            <w:bottom w:val="none" w:sz="0" w:space="0" w:color="auto"/>
            <w:right w:val="none" w:sz="0" w:space="0" w:color="auto"/>
          </w:divBdr>
        </w:div>
        <w:div w:id="1132947133">
          <w:marLeft w:val="446"/>
          <w:marRight w:val="0"/>
          <w:marTop w:val="0"/>
          <w:marBottom w:val="0"/>
          <w:divBdr>
            <w:top w:val="none" w:sz="0" w:space="0" w:color="auto"/>
            <w:left w:val="none" w:sz="0" w:space="0" w:color="auto"/>
            <w:bottom w:val="none" w:sz="0" w:space="0" w:color="auto"/>
            <w:right w:val="none" w:sz="0" w:space="0" w:color="auto"/>
          </w:divBdr>
        </w:div>
        <w:div w:id="1189755123">
          <w:marLeft w:val="446"/>
          <w:marRight w:val="0"/>
          <w:marTop w:val="0"/>
          <w:marBottom w:val="0"/>
          <w:divBdr>
            <w:top w:val="none" w:sz="0" w:space="0" w:color="auto"/>
            <w:left w:val="none" w:sz="0" w:space="0" w:color="auto"/>
            <w:bottom w:val="none" w:sz="0" w:space="0" w:color="auto"/>
            <w:right w:val="none" w:sz="0" w:space="0" w:color="auto"/>
          </w:divBdr>
        </w:div>
      </w:divsChild>
    </w:div>
    <w:div w:id="1438450049">
      <w:bodyDiv w:val="1"/>
      <w:marLeft w:val="0"/>
      <w:marRight w:val="0"/>
      <w:marTop w:val="0"/>
      <w:marBottom w:val="0"/>
      <w:divBdr>
        <w:top w:val="none" w:sz="0" w:space="0" w:color="auto"/>
        <w:left w:val="none" w:sz="0" w:space="0" w:color="auto"/>
        <w:bottom w:val="none" w:sz="0" w:space="0" w:color="auto"/>
        <w:right w:val="none" w:sz="0" w:space="0" w:color="auto"/>
      </w:divBdr>
    </w:div>
    <w:div w:id="1441877142">
      <w:bodyDiv w:val="1"/>
      <w:marLeft w:val="0"/>
      <w:marRight w:val="0"/>
      <w:marTop w:val="0"/>
      <w:marBottom w:val="0"/>
      <w:divBdr>
        <w:top w:val="none" w:sz="0" w:space="0" w:color="auto"/>
        <w:left w:val="none" w:sz="0" w:space="0" w:color="auto"/>
        <w:bottom w:val="none" w:sz="0" w:space="0" w:color="auto"/>
        <w:right w:val="none" w:sz="0" w:space="0" w:color="auto"/>
      </w:divBdr>
    </w:div>
    <w:div w:id="1449858831">
      <w:bodyDiv w:val="1"/>
      <w:marLeft w:val="0"/>
      <w:marRight w:val="0"/>
      <w:marTop w:val="0"/>
      <w:marBottom w:val="0"/>
      <w:divBdr>
        <w:top w:val="none" w:sz="0" w:space="0" w:color="auto"/>
        <w:left w:val="none" w:sz="0" w:space="0" w:color="auto"/>
        <w:bottom w:val="none" w:sz="0" w:space="0" w:color="auto"/>
        <w:right w:val="none" w:sz="0" w:space="0" w:color="auto"/>
      </w:divBdr>
    </w:div>
    <w:div w:id="1453793157">
      <w:bodyDiv w:val="1"/>
      <w:marLeft w:val="0"/>
      <w:marRight w:val="0"/>
      <w:marTop w:val="0"/>
      <w:marBottom w:val="0"/>
      <w:divBdr>
        <w:top w:val="none" w:sz="0" w:space="0" w:color="auto"/>
        <w:left w:val="none" w:sz="0" w:space="0" w:color="auto"/>
        <w:bottom w:val="none" w:sz="0" w:space="0" w:color="auto"/>
        <w:right w:val="none" w:sz="0" w:space="0" w:color="auto"/>
      </w:divBdr>
    </w:div>
    <w:div w:id="1455490082">
      <w:bodyDiv w:val="1"/>
      <w:marLeft w:val="0"/>
      <w:marRight w:val="0"/>
      <w:marTop w:val="0"/>
      <w:marBottom w:val="0"/>
      <w:divBdr>
        <w:top w:val="none" w:sz="0" w:space="0" w:color="auto"/>
        <w:left w:val="none" w:sz="0" w:space="0" w:color="auto"/>
        <w:bottom w:val="none" w:sz="0" w:space="0" w:color="auto"/>
        <w:right w:val="none" w:sz="0" w:space="0" w:color="auto"/>
      </w:divBdr>
    </w:div>
    <w:div w:id="1460957095">
      <w:bodyDiv w:val="1"/>
      <w:marLeft w:val="0"/>
      <w:marRight w:val="0"/>
      <w:marTop w:val="0"/>
      <w:marBottom w:val="0"/>
      <w:divBdr>
        <w:top w:val="none" w:sz="0" w:space="0" w:color="auto"/>
        <w:left w:val="none" w:sz="0" w:space="0" w:color="auto"/>
        <w:bottom w:val="none" w:sz="0" w:space="0" w:color="auto"/>
        <w:right w:val="none" w:sz="0" w:space="0" w:color="auto"/>
      </w:divBdr>
      <w:divsChild>
        <w:div w:id="726730992">
          <w:marLeft w:val="0"/>
          <w:marRight w:val="0"/>
          <w:marTop w:val="0"/>
          <w:marBottom w:val="0"/>
          <w:divBdr>
            <w:top w:val="none" w:sz="0" w:space="0" w:color="auto"/>
            <w:left w:val="none" w:sz="0" w:space="0" w:color="auto"/>
            <w:bottom w:val="none" w:sz="0" w:space="0" w:color="auto"/>
            <w:right w:val="none" w:sz="0" w:space="0" w:color="auto"/>
          </w:divBdr>
        </w:div>
      </w:divsChild>
    </w:div>
    <w:div w:id="1471439598">
      <w:bodyDiv w:val="1"/>
      <w:marLeft w:val="0"/>
      <w:marRight w:val="0"/>
      <w:marTop w:val="0"/>
      <w:marBottom w:val="0"/>
      <w:divBdr>
        <w:top w:val="none" w:sz="0" w:space="0" w:color="auto"/>
        <w:left w:val="none" w:sz="0" w:space="0" w:color="auto"/>
        <w:bottom w:val="none" w:sz="0" w:space="0" w:color="auto"/>
        <w:right w:val="none" w:sz="0" w:space="0" w:color="auto"/>
      </w:divBdr>
    </w:div>
    <w:div w:id="1471747143">
      <w:bodyDiv w:val="1"/>
      <w:marLeft w:val="0"/>
      <w:marRight w:val="0"/>
      <w:marTop w:val="0"/>
      <w:marBottom w:val="0"/>
      <w:divBdr>
        <w:top w:val="none" w:sz="0" w:space="0" w:color="auto"/>
        <w:left w:val="none" w:sz="0" w:space="0" w:color="auto"/>
        <w:bottom w:val="none" w:sz="0" w:space="0" w:color="auto"/>
        <w:right w:val="none" w:sz="0" w:space="0" w:color="auto"/>
      </w:divBdr>
      <w:divsChild>
        <w:div w:id="1898854810">
          <w:marLeft w:val="0"/>
          <w:marRight w:val="0"/>
          <w:marTop w:val="0"/>
          <w:marBottom w:val="0"/>
          <w:divBdr>
            <w:top w:val="none" w:sz="0" w:space="0" w:color="auto"/>
            <w:left w:val="none" w:sz="0" w:space="0" w:color="auto"/>
            <w:bottom w:val="none" w:sz="0" w:space="0" w:color="auto"/>
            <w:right w:val="none" w:sz="0" w:space="0" w:color="auto"/>
          </w:divBdr>
        </w:div>
      </w:divsChild>
    </w:div>
    <w:div w:id="1488135193">
      <w:bodyDiv w:val="1"/>
      <w:marLeft w:val="0"/>
      <w:marRight w:val="0"/>
      <w:marTop w:val="0"/>
      <w:marBottom w:val="0"/>
      <w:divBdr>
        <w:top w:val="none" w:sz="0" w:space="0" w:color="auto"/>
        <w:left w:val="none" w:sz="0" w:space="0" w:color="auto"/>
        <w:bottom w:val="none" w:sz="0" w:space="0" w:color="auto"/>
        <w:right w:val="none" w:sz="0" w:space="0" w:color="auto"/>
      </w:divBdr>
    </w:div>
    <w:div w:id="1494490424">
      <w:bodyDiv w:val="1"/>
      <w:marLeft w:val="0"/>
      <w:marRight w:val="0"/>
      <w:marTop w:val="0"/>
      <w:marBottom w:val="0"/>
      <w:divBdr>
        <w:top w:val="none" w:sz="0" w:space="0" w:color="auto"/>
        <w:left w:val="none" w:sz="0" w:space="0" w:color="auto"/>
        <w:bottom w:val="none" w:sz="0" w:space="0" w:color="auto"/>
        <w:right w:val="none" w:sz="0" w:space="0" w:color="auto"/>
      </w:divBdr>
      <w:divsChild>
        <w:div w:id="898323097">
          <w:marLeft w:val="0"/>
          <w:marRight w:val="0"/>
          <w:marTop w:val="0"/>
          <w:marBottom w:val="0"/>
          <w:divBdr>
            <w:top w:val="none" w:sz="0" w:space="0" w:color="auto"/>
            <w:left w:val="none" w:sz="0" w:space="0" w:color="auto"/>
            <w:bottom w:val="none" w:sz="0" w:space="0" w:color="auto"/>
            <w:right w:val="none" w:sz="0" w:space="0" w:color="auto"/>
          </w:divBdr>
        </w:div>
      </w:divsChild>
    </w:div>
    <w:div w:id="1496149049">
      <w:bodyDiv w:val="1"/>
      <w:marLeft w:val="0"/>
      <w:marRight w:val="0"/>
      <w:marTop w:val="0"/>
      <w:marBottom w:val="0"/>
      <w:divBdr>
        <w:top w:val="none" w:sz="0" w:space="0" w:color="auto"/>
        <w:left w:val="none" w:sz="0" w:space="0" w:color="auto"/>
        <w:bottom w:val="none" w:sz="0" w:space="0" w:color="auto"/>
        <w:right w:val="none" w:sz="0" w:space="0" w:color="auto"/>
      </w:divBdr>
    </w:div>
    <w:div w:id="1505895173">
      <w:bodyDiv w:val="1"/>
      <w:marLeft w:val="0"/>
      <w:marRight w:val="0"/>
      <w:marTop w:val="0"/>
      <w:marBottom w:val="0"/>
      <w:divBdr>
        <w:top w:val="none" w:sz="0" w:space="0" w:color="auto"/>
        <w:left w:val="none" w:sz="0" w:space="0" w:color="auto"/>
        <w:bottom w:val="none" w:sz="0" w:space="0" w:color="auto"/>
        <w:right w:val="none" w:sz="0" w:space="0" w:color="auto"/>
      </w:divBdr>
    </w:div>
    <w:div w:id="1509101536">
      <w:bodyDiv w:val="1"/>
      <w:marLeft w:val="0"/>
      <w:marRight w:val="0"/>
      <w:marTop w:val="0"/>
      <w:marBottom w:val="0"/>
      <w:divBdr>
        <w:top w:val="none" w:sz="0" w:space="0" w:color="auto"/>
        <w:left w:val="none" w:sz="0" w:space="0" w:color="auto"/>
        <w:bottom w:val="none" w:sz="0" w:space="0" w:color="auto"/>
        <w:right w:val="none" w:sz="0" w:space="0" w:color="auto"/>
      </w:divBdr>
    </w:div>
    <w:div w:id="1533497909">
      <w:bodyDiv w:val="1"/>
      <w:marLeft w:val="0"/>
      <w:marRight w:val="0"/>
      <w:marTop w:val="0"/>
      <w:marBottom w:val="0"/>
      <w:divBdr>
        <w:top w:val="none" w:sz="0" w:space="0" w:color="auto"/>
        <w:left w:val="none" w:sz="0" w:space="0" w:color="auto"/>
        <w:bottom w:val="none" w:sz="0" w:space="0" w:color="auto"/>
        <w:right w:val="none" w:sz="0" w:space="0" w:color="auto"/>
      </w:divBdr>
    </w:div>
    <w:div w:id="1550531310">
      <w:bodyDiv w:val="1"/>
      <w:marLeft w:val="0"/>
      <w:marRight w:val="0"/>
      <w:marTop w:val="0"/>
      <w:marBottom w:val="0"/>
      <w:divBdr>
        <w:top w:val="none" w:sz="0" w:space="0" w:color="auto"/>
        <w:left w:val="none" w:sz="0" w:space="0" w:color="auto"/>
        <w:bottom w:val="none" w:sz="0" w:space="0" w:color="auto"/>
        <w:right w:val="none" w:sz="0" w:space="0" w:color="auto"/>
      </w:divBdr>
    </w:div>
    <w:div w:id="1578053845">
      <w:bodyDiv w:val="1"/>
      <w:marLeft w:val="0"/>
      <w:marRight w:val="0"/>
      <w:marTop w:val="0"/>
      <w:marBottom w:val="0"/>
      <w:divBdr>
        <w:top w:val="none" w:sz="0" w:space="0" w:color="auto"/>
        <w:left w:val="none" w:sz="0" w:space="0" w:color="auto"/>
        <w:bottom w:val="none" w:sz="0" w:space="0" w:color="auto"/>
        <w:right w:val="none" w:sz="0" w:space="0" w:color="auto"/>
      </w:divBdr>
    </w:div>
    <w:div w:id="1583485870">
      <w:bodyDiv w:val="1"/>
      <w:marLeft w:val="0"/>
      <w:marRight w:val="0"/>
      <w:marTop w:val="0"/>
      <w:marBottom w:val="0"/>
      <w:divBdr>
        <w:top w:val="none" w:sz="0" w:space="0" w:color="auto"/>
        <w:left w:val="none" w:sz="0" w:space="0" w:color="auto"/>
        <w:bottom w:val="none" w:sz="0" w:space="0" w:color="auto"/>
        <w:right w:val="none" w:sz="0" w:space="0" w:color="auto"/>
      </w:divBdr>
    </w:div>
    <w:div w:id="1603681418">
      <w:bodyDiv w:val="1"/>
      <w:marLeft w:val="0"/>
      <w:marRight w:val="0"/>
      <w:marTop w:val="0"/>
      <w:marBottom w:val="0"/>
      <w:divBdr>
        <w:top w:val="none" w:sz="0" w:space="0" w:color="auto"/>
        <w:left w:val="none" w:sz="0" w:space="0" w:color="auto"/>
        <w:bottom w:val="none" w:sz="0" w:space="0" w:color="auto"/>
        <w:right w:val="none" w:sz="0" w:space="0" w:color="auto"/>
      </w:divBdr>
    </w:div>
    <w:div w:id="1605184725">
      <w:bodyDiv w:val="1"/>
      <w:marLeft w:val="0"/>
      <w:marRight w:val="0"/>
      <w:marTop w:val="0"/>
      <w:marBottom w:val="0"/>
      <w:divBdr>
        <w:top w:val="none" w:sz="0" w:space="0" w:color="auto"/>
        <w:left w:val="none" w:sz="0" w:space="0" w:color="auto"/>
        <w:bottom w:val="none" w:sz="0" w:space="0" w:color="auto"/>
        <w:right w:val="none" w:sz="0" w:space="0" w:color="auto"/>
      </w:divBdr>
    </w:div>
    <w:div w:id="1630165962">
      <w:bodyDiv w:val="1"/>
      <w:marLeft w:val="0"/>
      <w:marRight w:val="0"/>
      <w:marTop w:val="0"/>
      <w:marBottom w:val="0"/>
      <w:divBdr>
        <w:top w:val="none" w:sz="0" w:space="0" w:color="auto"/>
        <w:left w:val="none" w:sz="0" w:space="0" w:color="auto"/>
        <w:bottom w:val="none" w:sz="0" w:space="0" w:color="auto"/>
        <w:right w:val="none" w:sz="0" w:space="0" w:color="auto"/>
      </w:divBdr>
    </w:div>
    <w:div w:id="1637295843">
      <w:bodyDiv w:val="1"/>
      <w:marLeft w:val="0"/>
      <w:marRight w:val="0"/>
      <w:marTop w:val="0"/>
      <w:marBottom w:val="0"/>
      <w:divBdr>
        <w:top w:val="none" w:sz="0" w:space="0" w:color="auto"/>
        <w:left w:val="none" w:sz="0" w:space="0" w:color="auto"/>
        <w:bottom w:val="none" w:sz="0" w:space="0" w:color="auto"/>
        <w:right w:val="none" w:sz="0" w:space="0" w:color="auto"/>
      </w:divBdr>
    </w:div>
    <w:div w:id="1653290972">
      <w:bodyDiv w:val="1"/>
      <w:marLeft w:val="0"/>
      <w:marRight w:val="0"/>
      <w:marTop w:val="0"/>
      <w:marBottom w:val="0"/>
      <w:divBdr>
        <w:top w:val="none" w:sz="0" w:space="0" w:color="auto"/>
        <w:left w:val="none" w:sz="0" w:space="0" w:color="auto"/>
        <w:bottom w:val="none" w:sz="0" w:space="0" w:color="auto"/>
        <w:right w:val="none" w:sz="0" w:space="0" w:color="auto"/>
      </w:divBdr>
    </w:div>
    <w:div w:id="1659263676">
      <w:bodyDiv w:val="1"/>
      <w:marLeft w:val="0"/>
      <w:marRight w:val="0"/>
      <w:marTop w:val="0"/>
      <w:marBottom w:val="0"/>
      <w:divBdr>
        <w:top w:val="none" w:sz="0" w:space="0" w:color="auto"/>
        <w:left w:val="none" w:sz="0" w:space="0" w:color="auto"/>
        <w:bottom w:val="none" w:sz="0" w:space="0" w:color="auto"/>
        <w:right w:val="none" w:sz="0" w:space="0" w:color="auto"/>
      </w:divBdr>
    </w:div>
    <w:div w:id="1667516973">
      <w:bodyDiv w:val="1"/>
      <w:marLeft w:val="0"/>
      <w:marRight w:val="0"/>
      <w:marTop w:val="0"/>
      <w:marBottom w:val="0"/>
      <w:divBdr>
        <w:top w:val="none" w:sz="0" w:space="0" w:color="auto"/>
        <w:left w:val="none" w:sz="0" w:space="0" w:color="auto"/>
        <w:bottom w:val="none" w:sz="0" w:space="0" w:color="auto"/>
        <w:right w:val="none" w:sz="0" w:space="0" w:color="auto"/>
      </w:divBdr>
    </w:div>
    <w:div w:id="1678532132">
      <w:bodyDiv w:val="1"/>
      <w:marLeft w:val="0"/>
      <w:marRight w:val="0"/>
      <w:marTop w:val="0"/>
      <w:marBottom w:val="0"/>
      <w:divBdr>
        <w:top w:val="none" w:sz="0" w:space="0" w:color="auto"/>
        <w:left w:val="none" w:sz="0" w:space="0" w:color="auto"/>
        <w:bottom w:val="none" w:sz="0" w:space="0" w:color="auto"/>
        <w:right w:val="none" w:sz="0" w:space="0" w:color="auto"/>
      </w:divBdr>
    </w:div>
    <w:div w:id="1697539763">
      <w:bodyDiv w:val="1"/>
      <w:marLeft w:val="0"/>
      <w:marRight w:val="0"/>
      <w:marTop w:val="0"/>
      <w:marBottom w:val="0"/>
      <w:divBdr>
        <w:top w:val="none" w:sz="0" w:space="0" w:color="auto"/>
        <w:left w:val="none" w:sz="0" w:space="0" w:color="auto"/>
        <w:bottom w:val="none" w:sz="0" w:space="0" w:color="auto"/>
        <w:right w:val="none" w:sz="0" w:space="0" w:color="auto"/>
      </w:divBdr>
    </w:div>
    <w:div w:id="1698656517">
      <w:bodyDiv w:val="1"/>
      <w:marLeft w:val="0"/>
      <w:marRight w:val="0"/>
      <w:marTop w:val="0"/>
      <w:marBottom w:val="0"/>
      <w:divBdr>
        <w:top w:val="none" w:sz="0" w:space="0" w:color="auto"/>
        <w:left w:val="none" w:sz="0" w:space="0" w:color="auto"/>
        <w:bottom w:val="none" w:sz="0" w:space="0" w:color="auto"/>
        <w:right w:val="none" w:sz="0" w:space="0" w:color="auto"/>
      </w:divBdr>
    </w:div>
    <w:div w:id="1711027906">
      <w:bodyDiv w:val="1"/>
      <w:marLeft w:val="0"/>
      <w:marRight w:val="0"/>
      <w:marTop w:val="0"/>
      <w:marBottom w:val="0"/>
      <w:divBdr>
        <w:top w:val="none" w:sz="0" w:space="0" w:color="auto"/>
        <w:left w:val="none" w:sz="0" w:space="0" w:color="auto"/>
        <w:bottom w:val="none" w:sz="0" w:space="0" w:color="auto"/>
        <w:right w:val="none" w:sz="0" w:space="0" w:color="auto"/>
      </w:divBdr>
    </w:div>
    <w:div w:id="1714770202">
      <w:bodyDiv w:val="1"/>
      <w:marLeft w:val="0"/>
      <w:marRight w:val="0"/>
      <w:marTop w:val="0"/>
      <w:marBottom w:val="0"/>
      <w:divBdr>
        <w:top w:val="none" w:sz="0" w:space="0" w:color="auto"/>
        <w:left w:val="none" w:sz="0" w:space="0" w:color="auto"/>
        <w:bottom w:val="none" w:sz="0" w:space="0" w:color="auto"/>
        <w:right w:val="none" w:sz="0" w:space="0" w:color="auto"/>
      </w:divBdr>
    </w:div>
    <w:div w:id="1718433062">
      <w:bodyDiv w:val="1"/>
      <w:marLeft w:val="0"/>
      <w:marRight w:val="0"/>
      <w:marTop w:val="0"/>
      <w:marBottom w:val="0"/>
      <w:divBdr>
        <w:top w:val="none" w:sz="0" w:space="0" w:color="auto"/>
        <w:left w:val="none" w:sz="0" w:space="0" w:color="auto"/>
        <w:bottom w:val="none" w:sz="0" w:space="0" w:color="auto"/>
        <w:right w:val="none" w:sz="0" w:space="0" w:color="auto"/>
      </w:divBdr>
    </w:div>
    <w:div w:id="1722094964">
      <w:bodyDiv w:val="1"/>
      <w:marLeft w:val="0"/>
      <w:marRight w:val="0"/>
      <w:marTop w:val="0"/>
      <w:marBottom w:val="0"/>
      <w:divBdr>
        <w:top w:val="none" w:sz="0" w:space="0" w:color="auto"/>
        <w:left w:val="none" w:sz="0" w:space="0" w:color="auto"/>
        <w:bottom w:val="none" w:sz="0" w:space="0" w:color="auto"/>
        <w:right w:val="none" w:sz="0" w:space="0" w:color="auto"/>
      </w:divBdr>
    </w:div>
    <w:div w:id="1724522628">
      <w:bodyDiv w:val="1"/>
      <w:marLeft w:val="0"/>
      <w:marRight w:val="0"/>
      <w:marTop w:val="0"/>
      <w:marBottom w:val="0"/>
      <w:divBdr>
        <w:top w:val="none" w:sz="0" w:space="0" w:color="auto"/>
        <w:left w:val="none" w:sz="0" w:space="0" w:color="auto"/>
        <w:bottom w:val="none" w:sz="0" w:space="0" w:color="auto"/>
        <w:right w:val="none" w:sz="0" w:space="0" w:color="auto"/>
      </w:divBdr>
    </w:div>
    <w:div w:id="1741827659">
      <w:bodyDiv w:val="1"/>
      <w:marLeft w:val="0"/>
      <w:marRight w:val="0"/>
      <w:marTop w:val="0"/>
      <w:marBottom w:val="0"/>
      <w:divBdr>
        <w:top w:val="none" w:sz="0" w:space="0" w:color="auto"/>
        <w:left w:val="none" w:sz="0" w:space="0" w:color="auto"/>
        <w:bottom w:val="none" w:sz="0" w:space="0" w:color="auto"/>
        <w:right w:val="none" w:sz="0" w:space="0" w:color="auto"/>
      </w:divBdr>
    </w:div>
    <w:div w:id="1744638459">
      <w:bodyDiv w:val="1"/>
      <w:marLeft w:val="0"/>
      <w:marRight w:val="0"/>
      <w:marTop w:val="0"/>
      <w:marBottom w:val="0"/>
      <w:divBdr>
        <w:top w:val="none" w:sz="0" w:space="0" w:color="auto"/>
        <w:left w:val="none" w:sz="0" w:space="0" w:color="auto"/>
        <w:bottom w:val="none" w:sz="0" w:space="0" w:color="auto"/>
        <w:right w:val="none" w:sz="0" w:space="0" w:color="auto"/>
      </w:divBdr>
    </w:div>
    <w:div w:id="1754930066">
      <w:bodyDiv w:val="1"/>
      <w:marLeft w:val="0"/>
      <w:marRight w:val="0"/>
      <w:marTop w:val="0"/>
      <w:marBottom w:val="0"/>
      <w:divBdr>
        <w:top w:val="none" w:sz="0" w:space="0" w:color="auto"/>
        <w:left w:val="none" w:sz="0" w:space="0" w:color="auto"/>
        <w:bottom w:val="none" w:sz="0" w:space="0" w:color="auto"/>
        <w:right w:val="none" w:sz="0" w:space="0" w:color="auto"/>
      </w:divBdr>
    </w:div>
    <w:div w:id="1763255538">
      <w:bodyDiv w:val="1"/>
      <w:marLeft w:val="0"/>
      <w:marRight w:val="0"/>
      <w:marTop w:val="0"/>
      <w:marBottom w:val="0"/>
      <w:divBdr>
        <w:top w:val="none" w:sz="0" w:space="0" w:color="auto"/>
        <w:left w:val="none" w:sz="0" w:space="0" w:color="auto"/>
        <w:bottom w:val="none" w:sz="0" w:space="0" w:color="auto"/>
        <w:right w:val="none" w:sz="0" w:space="0" w:color="auto"/>
      </w:divBdr>
    </w:div>
    <w:div w:id="1779333721">
      <w:bodyDiv w:val="1"/>
      <w:marLeft w:val="0"/>
      <w:marRight w:val="0"/>
      <w:marTop w:val="0"/>
      <w:marBottom w:val="0"/>
      <w:divBdr>
        <w:top w:val="none" w:sz="0" w:space="0" w:color="auto"/>
        <w:left w:val="none" w:sz="0" w:space="0" w:color="auto"/>
        <w:bottom w:val="none" w:sz="0" w:space="0" w:color="auto"/>
        <w:right w:val="none" w:sz="0" w:space="0" w:color="auto"/>
      </w:divBdr>
      <w:divsChild>
        <w:div w:id="2081826798">
          <w:marLeft w:val="0"/>
          <w:marRight w:val="0"/>
          <w:marTop w:val="0"/>
          <w:marBottom w:val="0"/>
          <w:divBdr>
            <w:top w:val="none" w:sz="0" w:space="0" w:color="auto"/>
            <w:left w:val="none" w:sz="0" w:space="0" w:color="auto"/>
            <w:bottom w:val="none" w:sz="0" w:space="0" w:color="auto"/>
            <w:right w:val="none" w:sz="0" w:space="0" w:color="auto"/>
          </w:divBdr>
        </w:div>
      </w:divsChild>
    </w:div>
    <w:div w:id="1779527314">
      <w:bodyDiv w:val="1"/>
      <w:marLeft w:val="0"/>
      <w:marRight w:val="0"/>
      <w:marTop w:val="0"/>
      <w:marBottom w:val="0"/>
      <w:divBdr>
        <w:top w:val="none" w:sz="0" w:space="0" w:color="auto"/>
        <w:left w:val="none" w:sz="0" w:space="0" w:color="auto"/>
        <w:bottom w:val="none" w:sz="0" w:space="0" w:color="auto"/>
        <w:right w:val="none" w:sz="0" w:space="0" w:color="auto"/>
      </w:divBdr>
    </w:div>
    <w:div w:id="1782609329">
      <w:bodyDiv w:val="1"/>
      <w:marLeft w:val="0"/>
      <w:marRight w:val="0"/>
      <w:marTop w:val="0"/>
      <w:marBottom w:val="0"/>
      <w:divBdr>
        <w:top w:val="none" w:sz="0" w:space="0" w:color="auto"/>
        <w:left w:val="none" w:sz="0" w:space="0" w:color="auto"/>
        <w:bottom w:val="none" w:sz="0" w:space="0" w:color="auto"/>
        <w:right w:val="none" w:sz="0" w:space="0" w:color="auto"/>
      </w:divBdr>
    </w:div>
    <w:div w:id="1791775230">
      <w:bodyDiv w:val="1"/>
      <w:marLeft w:val="0"/>
      <w:marRight w:val="0"/>
      <w:marTop w:val="0"/>
      <w:marBottom w:val="0"/>
      <w:divBdr>
        <w:top w:val="none" w:sz="0" w:space="0" w:color="auto"/>
        <w:left w:val="none" w:sz="0" w:space="0" w:color="auto"/>
        <w:bottom w:val="none" w:sz="0" w:space="0" w:color="auto"/>
        <w:right w:val="none" w:sz="0" w:space="0" w:color="auto"/>
      </w:divBdr>
    </w:div>
    <w:div w:id="1800956791">
      <w:bodyDiv w:val="1"/>
      <w:marLeft w:val="0"/>
      <w:marRight w:val="0"/>
      <w:marTop w:val="0"/>
      <w:marBottom w:val="0"/>
      <w:divBdr>
        <w:top w:val="none" w:sz="0" w:space="0" w:color="auto"/>
        <w:left w:val="none" w:sz="0" w:space="0" w:color="auto"/>
        <w:bottom w:val="none" w:sz="0" w:space="0" w:color="auto"/>
        <w:right w:val="none" w:sz="0" w:space="0" w:color="auto"/>
      </w:divBdr>
    </w:div>
    <w:div w:id="1803303658">
      <w:bodyDiv w:val="1"/>
      <w:marLeft w:val="0"/>
      <w:marRight w:val="0"/>
      <w:marTop w:val="0"/>
      <w:marBottom w:val="0"/>
      <w:divBdr>
        <w:top w:val="none" w:sz="0" w:space="0" w:color="auto"/>
        <w:left w:val="none" w:sz="0" w:space="0" w:color="auto"/>
        <w:bottom w:val="none" w:sz="0" w:space="0" w:color="auto"/>
        <w:right w:val="none" w:sz="0" w:space="0" w:color="auto"/>
      </w:divBdr>
    </w:div>
    <w:div w:id="1803420322">
      <w:bodyDiv w:val="1"/>
      <w:marLeft w:val="0"/>
      <w:marRight w:val="0"/>
      <w:marTop w:val="0"/>
      <w:marBottom w:val="0"/>
      <w:divBdr>
        <w:top w:val="none" w:sz="0" w:space="0" w:color="auto"/>
        <w:left w:val="none" w:sz="0" w:space="0" w:color="auto"/>
        <w:bottom w:val="none" w:sz="0" w:space="0" w:color="auto"/>
        <w:right w:val="none" w:sz="0" w:space="0" w:color="auto"/>
      </w:divBdr>
      <w:divsChild>
        <w:div w:id="834296764">
          <w:marLeft w:val="0"/>
          <w:marRight w:val="0"/>
          <w:marTop w:val="0"/>
          <w:marBottom w:val="0"/>
          <w:divBdr>
            <w:top w:val="none" w:sz="0" w:space="0" w:color="auto"/>
            <w:left w:val="none" w:sz="0" w:space="0" w:color="auto"/>
            <w:bottom w:val="none" w:sz="0" w:space="0" w:color="auto"/>
            <w:right w:val="none" w:sz="0" w:space="0" w:color="auto"/>
          </w:divBdr>
        </w:div>
      </w:divsChild>
    </w:div>
    <w:div w:id="1808890697">
      <w:bodyDiv w:val="1"/>
      <w:marLeft w:val="0"/>
      <w:marRight w:val="0"/>
      <w:marTop w:val="0"/>
      <w:marBottom w:val="0"/>
      <w:divBdr>
        <w:top w:val="none" w:sz="0" w:space="0" w:color="auto"/>
        <w:left w:val="none" w:sz="0" w:space="0" w:color="auto"/>
        <w:bottom w:val="none" w:sz="0" w:space="0" w:color="auto"/>
        <w:right w:val="none" w:sz="0" w:space="0" w:color="auto"/>
      </w:divBdr>
    </w:div>
    <w:div w:id="1824540098">
      <w:bodyDiv w:val="1"/>
      <w:marLeft w:val="0"/>
      <w:marRight w:val="0"/>
      <w:marTop w:val="0"/>
      <w:marBottom w:val="0"/>
      <w:divBdr>
        <w:top w:val="none" w:sz="0" w:space="0" w:color="auto"/>
        <w:left w:val="none" w:sz="0" w:space="0" w:color="auto"/>
        <w:bottom w:val="none" w:sz="0" w:space="0" w:color="auto"/>
        <w:right w:val="none" w:sz="0" w:space="0" w:color="auto"/>
      </w:divBdr>
    </w:div>
    <w:div w:id="1826125459">
      <w:bodyDiv w:val="1"/>
      <w:marLeft w:val="0"/>
      <w:marRight w:val="0"/>
      <w:marTop w:val="0"/>
      <w:marBottom w:val="0"/>
      <w:divBdr>
        <w:top w:val="none" w:sz="0" w:space="0" w:color="auto"/>
        <w:left w:val="none" w:sz="0" w:space="0" w:color="auto"/>
        <w:bottom w:val="none" w:sz="0" w:space="0" w:color="auto"/>
        <w:right w:val="none" w:sz="0" w:space="0" w:color="auto"/>
      </w:divBdr>
    </w:div>
    <w:div w:id="1855218654">
      <w:bodyDiv w:val="1"/>
      <w:marLeft w:val="0"/>
      <w:marRight w:val="0"/>
      <w:marTop w:val="0"/>
      <w:marBottom w:val="0"/>
      <w:divBdr>
        <w:top w:val="none" w:sz="0" w:space="0" w:color="auto"/>
        <w:left w:val="none" w:sz="0" w:space="0" w:color="auto"/>
        <w:bottom w:val="none" w:sz="0" w:space="0" w:color="auto"/>
        <w:right w:val="none" w:sz="0" w:space="0" w:color="auto"/>
      </w:divBdr>
    </w:div>
    <w:div w:id="1855993799">
      <w:bodyDiv w:val="1"/>
      <w:marLeft w:val="0"/>
      <w:marRight w:val="0"/>
      <w:marTop w:val="0"/>
      <w:marBottom w:val="0"/>
      <w:divBdr>
        <w:top w:val="none" w:sz="0" w:space="0" w:color="auto"/>
        <w:left w:val="none" w:sz="0" w:space="0" w:color="auto"/>
        <w:bottom w:val="none" w:sz="0" w:space="0" w:color="auto"/>
        <w:right w:val="none" w:sz="0" w:space="0" w:color="auto"/>
      </w:divBdr>
    </w:div>
    <w:div w:id="1857963418">
      <w:bodyDiv w:val="1"/>
      <w:marLeft w:val="0"/>
      <w:marRight w:val="0"/>
      <w:marTop w:val="0"/>
      <w:marBottom w:val="0"/>
      <w:divBdr>
        <w:top w:val="none" w:sz="0" w:space="0" w:color="auto"/>
        <w:left w:val="none" w:sz="0" w:space="0" w:color="auto"/>
        <w:bottom w:val="none" w:sz="0" w:space="0" w:color="auto"/>
        <w:right w:val="none" w:sz="0" w:space="0" w:color="auto"/>
      </w:divBdr>
    </w:div>
    <w:div w:id="1859541553">
      <w:bodyDiv w:val="1"/>
      <w:marLeft w:val="0"/>
      <w:marRight w:val="0"/>
      <w:marTop w:val="0"/>
      <w:marBottom w:val="0"/>
      <w:divBdr>
        <w:top w:val="none" w:sz="0" w:space="0" w:color="auto"/>
        <w:left w:val="none" w:sz="0" w:space="0" w:color="auto"/>
        <w:bottom w:val="none" w:sz="0" w:space="0" w:color="auto"/>
        <w:right w:val="none" w:sz="0" w:space="0" w:color="auto"/>
      </w:divBdr>
      <w:divsChild>
        <w:div w:id="1202787369">
          <w:marLeft w:val="0"/>
          <w:marRight w:val="0"/>
          <w:marTop w:val="0"/>
          <w:marBottom w:val="0"/>
          <w:divBdr>
            <w:top w:val="none" w:sz="0" w:space="0" w:color="auto"/>
            <w:left w:val="none" w:sz="0" w:space="0" w:color="auto"/>
            <w:bottom w:val="none" w:sz="0" w:space="0" w:color="auto"/>
            <w:right w:val="none" w:sz="0" w:space="0" w:color="auto"/>
          </w:divBdr>
        </w:div>
      </w:divsChild>
    </w:div>
    <w:div w:id="1867983440">
      <w:bodyDiv w:val="1"/>
      <w:marLeft w:val="0"/>
      <w:marRight w:val="0"/>
      <w:marTop w:val="0"/>
      <w:marBottom w:val="0"/>
      <w:divBdr>
        <w:top w:val="none" w:sz="0" w:space="0" w:color="auto"/>
        <w:left w:val="none" w:sz="0" w:space="0" w:color="auto"/>
        <w:bottom w:val="none" w:sz="0" w:space="0" w:color="auto"/>
        <w:right w:val="none" w:sz="0" w:space="0" w:color="auto"/>
      </w:divBdr>
    </w:div>
    <w:div w:id="1869487515">
      <w:bodyDiv w:val="1"/>
      <w:marLeft w:val="0"/>
      <w:marRight w:val="0"/>
      <w:marTop w:val="0"/>
      <w:marBottom w:val="0"/>
      <w:divBdr>
        <w:top w:val="none" w:sz="0" w:space="0" w:color="auto"/>
        <w:left w:val="none" w:sz="0" w:space="0" w:color="auto"/>
        <w:bottom w:val="none" w:sz="0" w:space="0" w:color="auto"/>
        <w:right w:val="none" w:sz="0" w:space="0" w:color="auto"/>
      </w:divBdr>
      <w:divsChild>
        <w:div w:id="1425999855">
          <w:marLeft w:val="446"/>
          <w:marRight w:val="0"/>
          <w:marTop w:val="0"/>
          <w:marBottom w:val="0"/>
          <w:divBdr>
            <w:top w:val="none" w:sz="0" w:space="0" w:color="auto"/>
            <w:left w:val="none" w:sz="0" w:space="0" w:color="auto"/>
            <w:bottom w:val="none" w:sz="0" w:space="0" w:color="auto"/>
            <w:right w:val="none" w:sz="0" w:space="0" w:color="auto"/>
          </w:divBdr>
        </w:div>
        <w:div w:id="1713378595">
          <w:marLeft w:val="446"/>
          <w:marRight w:val="0"/>
          <w:marTop w:val="0"/>
          <w:marBottom w:val="0"/>
          <w:divBdr>
            <w:top w:val="none" w:sz="0" w:space="0" w:color="auto"/>
            <w:left w:val="none" w:sz="0" w:space="0" w:color="auto"/>
            <w:bottom w:val="none" w:sz="0" w:space="0" w:color="auto"/>
            <w:right w:val="none" w:sz="0" w:space="0" w:color="auto"/>
          </w:divBdr>
        </w:div>
      </w:divsChild>
    </w:div>
    <w:div w:id="1872186545">
      <w:bodyDiv w:val="1"/>
      <w:marLeft w:val="0"/>
      <w:marRight w:val="0"/>
      <w:marTop w:val="0"/>
      <w:marBottom w:val="0"/>
      <w:divBdr>
        <w:top w:val="none" w:sz="0" w:space="0" w:color="auto"/>
        <w:left w:val="none" w:sz="0" w:space="0" w:color="auto"/>
        <w:bottom w:val="none" w:sz="0" w:space="0" w:color="auto"/>
        <w:right w:val="none" w:sz="0" w:space="0" w:color="auto"/>
      </w:divBdr>
      <w:divsChild>
        <w:div w:id="163011296">
          <w:marLeft w:val="0"/>
          <w:marRight w:val="0"/>
          <w:marTop w:val="0"/>
          <w:marBottom w:val="0"/>
          <w:divBdr>
            <w:top w:val="none" w:sz="0" w:space="0" w:color="auto"/>
            <w:left w:val="none" w:sz="0" w:space="0" w:color="auto"/>
            <w:bottom w:val="none" w:sz="0" w:space="0" w:color="auto"/>
            <w:right w:val="none" w:sz="0" w:space="0" w:color="auto"/>
          </w:divBdr>
        </w:div>
      </w:divsChild>
    </w:div>
    <w:div w:id="1874999207">
      <w:bodyDiv w:val="1"/>
      <w:marLeft w:val="0"/>
      <w:marRight w:val="0"/>
      <w:marTop w:val="0"/>
      <w:marBottom w:val="0"/>
      <w:divBdr>
        <w:top w:val="none" w:sz="0" w:space="0" w:color="auto"/>
        <w:left w:val="none" w:sz="0" w:space="0" w:color="auto"/>
        <w:bottom w:val="none" w:sz="0" w:space="0" w:color="auto"/>
        <w:right w:val="none" w:sz="0" w:space="0" w:color="auto"/>
      </w:divBdr>
    </w:div>
    <w:div w:id="1875342802">
      <w:bodyDiv w:val="1"/>
      <w:marLeft w:val="0"/>
      <w:marRight w:val="0"/>
      <w:marTop w:val="0"/>
      <w:marBottom w:val="0"/>
      <w:divBdr>
        <w:top w:val="none" w:sz="0" w:space="0" w:color="auto"/>
        <w:left w:val="none" w:sz="0" w:space="0" w:color="auto"/>
        <w:bottom w:val="none" w:sz="0" w:space="0" w:color="auto"/>
        <w:right w:val="none" w:sz="0" w:space="0" w:color="auto"/>
      </w:divBdr>
    </w:div>
    <w:div w:id="1883856953">
      <w:bodyDiv w:val="1"/>
      <w:marLeft w:val="0"/>
      <w:marRight w:val="0"/>
      <w:marTop w:val="0"/>
      <w:marBottom w:val="0"/>
      <w:divBdr>
        <w:top w:val="none" w:sz="0" w:space="0" w:color="auto"/>
        <w:left w:val="none" w:sz="0" w:space="0" w:color="auto"/>
        <w:bottom w:val="none" w:sz="0" w:space="0" w:color="auto"/>
        <w:right w:val="none" w:sz="0" w:space="0" w:color="auto"/>
      </w:divBdr>
    </w:div>
    <w:div w:id="1887985103">
      <w:bodyDiv w:val="1"/>
      <w:marLeft w:val="0"/>
      <w:marRight w:val="0"/>
      <w:marTop w:val="0"/>
      <w:marBottom w:val="0"/>
      <w:divBdr>
        <w:top w:val="none" w:sz="0" w:space="0" w:color="auto"/>
        <w:left w:val="none" w:sz="0" w:space="0" w:color="auto"/>
        <w:bottom w:val="none" w:sz="0" w:space="0" w:color="auto"/>
        <w:right w:val="none" w:sz="0" w:space="0" w:color="auto"/>
      </w:divBdr>
    </w:div>
    <w:div w:id="1895775318">
      <w:bodyDiv w:val="1"/>
      <w:marLeft w:val="0"/>
      <w:marRight w:val="0"/>
      <w:marTop w:val="0"/>
      <w:marBottom w:val="0"/>
      <w:divBdr>
        <w:top w:val="none" w:sz="0" w:space="0" w:color="auto"/>
        <w:left w:val="none" w:sz="0" w:space="0" w:color="auto"/>
        <w:bottom w:val="none" w:sz="0" w:space="0" w:color="auto"/>
        <w:right w:val="none" w:sz="0" w:space="0" w:color="auto"/>
      </w:divBdr>
    </w:div>
    <w:div w:id="1907914053">
      <w:bodyDiv w:val="1"/>
      <w:marLeft w:val="0"/>
      <w:marRight w:val="0"/>
      <w:marTop w:val="0"/>
      <w:marBottom w:val="0"/>
      <w:divBdr>
        <w:top w:val="none" w:sz="0" w:space="0" w:color="auto"/>
        <w:left w:val="none" w:sz="0" w:space="0" w:color="auto"/>
        <w:bottom w:val="none" w:sz="0" w:space="0" w:color="auto"/>
        <w:right w:val="none" w:sz="0" w:space="0" w:color="auto"/>
      </w:divBdr>
    </w:div>
    <w:div w:id="1908564609">
      <w:bodyDiv w:val="1"/>
      <w:marLeft w:val="0"/>
      <w:marRight w:val="0"/>
      <w:marTop w:val="0"/>
      <w:marBottom w:val="0"/>
      <w:divBdr>
        <w:top w:val="none" w:sz="0" w:space="0" w:color="auto"/>
        <w:left w:val="none" w:sz="0" w:space="0" w:color="auto"/>
        <w:bottom w:val="none" w:sz="0" w:space="0" w:color="auto"/>
        <w:right w:val="none" w:sz="0" w:space="0" w:color="auto"/>
      </w:divBdr>
    </w:div>
    <w:div w:id="1912302382">
      <w:bodyDiv w:val="1"/>
      <w:marLeft w:val="0"/>
      <w:marRight w:val="0"/>
      <w:marTop w:val="0"/>
      <w:marBottom w:val="0"/>
      <w:divBdr>
        <w:top w:val="none" w:sz="0" w:space="0" w:color="auto"/>
        <w:left w:val="none" w:sz="0" w:space="0" w:color="auto"/>
        <w:bottom w:val="none" w:sz="0" w:space="0" w:color="auto"/>
        <w:right w:val="none" w:sz="0" w:space="0" w:color="auto"/>
      </w:divBdr>
      <w:divsChild>
        <w:div w:id="1046955701">
          <w:marLeft w:val="0"/>
          <w:marRight w:val="0"/>
          <w:marTop w:val="0"/>
          <w:marBottom w:val="0"/>
          <w:divBdr>
            <w:top w:val="none" w:sz="0" w:space="0" w:color="auto"/>
            <w:left w:val="none" w:sz="0" w:space="0" w:color="auto"/>
            <w:bottom w:val="none" w:sz="0" w:space="0" w:color="auto"/>
            <w:right w:val="none" w:sz="0" w:space="0" w:color="auto"/>
          </w:divBdr>
          <w:divsChild>
            <w:div w:id="272439815">
              <w:marLeft w:val="0"/>
              <w:marRight w:val="0"/>
              <w:marTop w:val="0"/>
              <w:marBottom w:val="0"/>
              <w:divBdr>
                <w:top w:val="none" w:sz="0" w:space="0" w:color="auto"/>
                <w:left w:val="none" w:sz="0" w:space="0" w:color="auto"/>
                <w:bottom w:val="none" w:sz="0" w:space="0" w:color="auto"/>
                <w:right w:val="none" w:sz="0" w:space="0" w:color="auto"/>
              </w:divBdr>
              <w:divsChild>
                <w:div w:id="674917991">
                  <w:marLeft w:val="0"/>
                  <w:marRight w:val="0"/>
                  <w:marTop w:val="0"/>
                  <w:marBottom w:val="0"/>
                  <w:divBdr>
                    <w:top w:val="none" w:sz="0" w:space="0" w:color="auto"/>
                    <w:left w:val="none" w:sz="0" w:space="0" w:color="auto"/>
                    <w:bottom w:val="none" w:sz="0" w:space="0" w:color="auto"/>
                    <w:right w:val="none" w:sz="0" w:space="0" w:color="auto"/>
                  </w:divBdr>
                  <w:divsChild>
                    <w:div w:id="1895772715">
                      <w:marLeft w:val="300"/>
                      <w:marRight w:val="0"/>
                      <w:marTop w:val="0"/>
                      <w:marBottom w:val="0"/>
                      <w:divBdr>
                        <w:top w:val="none" w:sz="0" w:space="0" w:color="auto"/>
                        <w:left w:val="none" w:sz="0" w:space="0" w:color="auto"/>
                        <w:bottom w:val="none" w:sz="0" w:space="0" w:color="auto"/>
                        <w:right w:val="none" w:sz="0" w:space="0" w:color="auto"/>
                      </w:divBdr>
                      <w:divsChild>
                        <w:div w:id="1726373921">
                          <w:marLeft w:val="0"/>
                          <w:marRight w:val="0"/>
                          <w:marTop w:val="0"/>
                          <w:marBottom w:val="0"/>
                          <w:divBdr>
                            <w:top w:val="none" w:sz="0" w:space="0" w:color="auto"/>
                            <w:left w:val="none" w:sz="0" w:space="0" w:color="auto"/>
                            <w:bottom w:val="none" w:sz="0" w:space="0" w:color="auto"/>
                            <w:right w:val="none" w:sz="0" w:space="0" w:color="auto"/>
                          </w:divBdr>
                          <w:divsChild>
                            <w:div w:id="1821966856">
                              <w:marLeft w:val="0"/>
                              <w:marRight w:val="0"/>
                              <w:marTop w:val="0"/>
                              <w:marBottom w:val="0"/>
                              <w:divBdr>
                                <w:top w:val="none" w:sz="0" w:space="0" w:color="auto"/>
                                <w:left w:val="none" w:sz="0" w:space="0" w:color="auto"/>
                                <w:bottom w:val="none" w:sz="0" w:space="0" w:color="auto"/>
                                <w:right w:val="none" w:sz="0" w:space="0" w:color="auto"/>
                              </w:divBdr>
                              <w:divsChild>
                                <w:div w:id="6688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004045">
              <w:marLeft w:val="0"/>
              <w:marRight w:val="0"/>
              <w:marTop w:val="0"/>
              <w:marBottom w:val="0"/>
              <w:divBdr>
                <w:top w:val="none" w:sz="0" w:space="0" w:color="auto"/>
                <w:left w:val="none" w:sz="0" w:space="0" w:color="auto"/>
                <w:bottom w:val="none" w:sz="0" w:space="0" w:color="auto"/>
                <w:right w:val="none" w:sz="0" w:space="0" w:color="auto"/>
              </w:divBdr>
              <w:divsChild>
                <w:div w:id="1790051424">
                  <w:marLeft w:val="0"/>
                  <w:marRight w:val="0"/>
                  <w:marTop w:val="0"/>
                  <w:marBottom w:val="0"/>
                  <w:divBdr>
                    <w:top w:val="none" w:sz="0" w:space="0" w:color="auto"/>
                    <w:left w:val="none" w:sz="0" w:space="0" w:color="auto"/>
                    <w:bottom w:val="none" w:sz="0" w:space="0" w:color="auto"/>
                    <w:right w:val="none" w:sz="0" w:space="0" w:color="auto"/>
                  </w:divBdr>
                  <w:divsChild>
                    <w:div w:id="1276868993">
                      <w:marLeft w:val="0"/>
                      <w:marRight w:val="0"/>
                      <w:marTop w:val="0"/>
                      <w:marBottom w:val="0"/>
                      <w:divBdr>
                        <w:top w:val="none" w:sz="0" w:space="0" w:color="auto"/>
                        <w:left w:val="none" w:sz="0" w:space="0" w:color="auto"/>
                        <w:bottom w:val="single" w:sz="6" w:space="0" w:color="F3F2F1"/>
                        <w:right w:val="none" w:sz="0" w:space="0" w:color="auto"/>
                      </w:divBdr>
                      <w:divsChild>
                        <w:div w:id="910189166">
                          <w:marLeft w:val="0"/>
                          <w:marRight w:val="0"/>
                          <w:marTop w:val="0"/>
                          <w:marBottom w:val="0"/>
                          <w:divBdr>
                            <w:top w:val="none" w:sz="0" w:space="0" w:color="auto"/>
                            <w:left w:val="none" w:sz="0" w:space="0" w:color="auto"/>
                            <w:bottom w:val="none" w:sz="0" w:space="0" w:color="auto"/>
                            <w:right w:val="none" w:sz="0" w:space="0" w:color="auto"/>
                          </w:divBdr>
                        </w:div>
                        <w:div w:id="21157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807819">
      <w:bodyDiv w:val="1"/>
      <w:marLeft w:val="0"/>
      <w:marRight w:val="0"/>
      <w:marTop w:val="0"/>
      <w:marBottom w:val="0"/>
      <w:divBdr>
        <w:top w:val="none" w:sz="0" w:space="0" w:color="auto"/>
        <w:left w:val="none" w:sz="0" w:space="0" w:color="auto"/>
        <w:bottom w:val="none" w:sz="0" w:space="0" w:color="auto"/>
        <w:right w:val="none" w:sz="0" w:space="0" w:color="auto"/>
      </w:divBdr>
    </w:div>
    <w:div w:id="1930888731">
      <w:bodyDiv w:val="1"/>
      <w:marLeft w:val="0"/>
      <w:marRight w:val="0"/>
      <w:marTop w:val="0"/>
      <w:marBottom w:val="0"/>
      <w:divBdr>
        <w:top w:val="none" w:sz="0" w:space="0" w:color="auto"/>
        <w:left w:val="none" w:sz="0" w:space="0" w:color="auto"/>
        <w:bottom w:val="none" w:sz="0" w:space="0" w:color="auto"/>
        <w:right w:val="none" w:sz="0" w:space="0" w:color="auto"/>
      </w:divBdr>
    </w:div>
    <w:div w:id="1931498965">
      <w:bodyDiv w:val="1"/>
      <w:marLeft w:val="0"/>
      <w:marRight w:val="0"/>
      <w:marTop w:val="0"/>
      <w:marBottom w:val="0"/>
      <w:divBdr>
        <w:top w:val="none" w:sz="0" w:space="0" w:color="auto"/>
        <w:left w:val="none" w:sz="0" w:space="0" w:color="auto"/>
        <w:bottom w:val="none" w:sz="0" w:space="0" w:color="auto"/>
        <w:right w:val="none" w:sz="0" w:space="0" w:color="auto"/>
      </w:divBdr>
    </w:div>
    <w:div w:id="1953051107">
      <w:bodyDiv w:val="1"/>
      <w:marLeft w:val="0"/>
      <w:marRight w:val="0"/>
      <w:marTop w:val="0"/>
      <w:marBottom w:val="0"/>
      <w:divBdr>
        <w:top w:val="none" w:sz="0" w:space="0" w:color="auto"/>
        <w:left w:val="none" w:sz="0" w:space="0" w:color="auto"/>
        <w:bottom w:val="none" w:sz="0" w:space="0" w:color="auto"/>
        <w:right w:val="none" w:sz="0" w:space="0" w:color="auto"/>
      </w:divBdr>
    </w:div>
    <w:div w:id="1955939838">
      <w:bodyDiv w:val="1"/>
      <w:marLeft w:val="0"/>
      <w:marRight w:val="0"/>
      <w:marTop w:val="0"/>
      <w:marBottom w:val="0"/>
      <w:divBdr>
        <w:top w:val="none" w:sz="0" w:space="0" w:color="auto"/>
        <w:left w:val="none" w:sz="0" w:space="0" w:color="auto"/>
        <w:bottom w:val="none" w:sz="0" w:space="0" w:color="auto"/>
        <w:right w:val="none" w:sz="0" w:space="0" w:color="auto"/>
      </w:divBdr>
      <w:divsChild>
        <w:div w:id="1963608923">
          <w:marLeft w:val="0"/>
          <w:marRight w:val="0"/>
          <w:marTop w:val="0"/>
          <w:marBottom w:val="0"/>
          <w:divBdr>
            <w:top w:val="none" w:sz="0" w:space="0" w:color="auto"/>
            <w:left w:val="none" w:sz="0" w:space="0" w:color="auto"/>
            <w:bottom w:val="none" w:sz="0" w:space="0" w:color="auto"/>
            <w:right w:val="none" w:sz="0" w:space="0" w:color="auto"/>
          </w:divBdr>
        </w:div>
      </w:divsChild>
    </w:div>
    <w:div w:id="1956130977">
      <w:bodyDiv w:val="1"/>
      <w:marLeft w:val="0"/>
      <w:marRight w:val="0"/>
      <w:marTop w:val="0"/>
      <w:marBottom w:val="0"/>
      <w:divBdr>
        <w:top w:val="none" w:sz="0" w:space="0" w:color="auto"/>
        <w:left w:val="none" w:sz="0" w:space="0" w:color="auto"/>
        <w:bottom w:val="none" w:sz="0" w:space="0" w:color="auto"/>
        <w:right w:val="none" w:sz="0" w:space="0" w:color="auto"/>
      </w:divBdr>
    </w:div>
    <w:div w:id="1968078649">
      <w:bodyDiv w:val="1"/>
      <w:marLeft w:val="0"/>
      <w:marRight w:val="0"/>
      <w:marTop w:val="0"/>
      <w:marBottom w:val="0"/>
      <w:divBdr>
        <w:top w:val="none" w:sz="0" w:space="0" w:color="auto"/>
        <w:left w:val="none" w:sz="0" w:space="0" w:color="auto"/>
        <w:bottom w:val="none" w:sz="0" w:space="0" w:color="auto"/>
        <w:right w:val="none" w:sz="0" w:space="0" w:color="auto"/>
      </w:divBdr>
    </w:div>
    <w:div w:id="1977446324">
      <w:bodyDiv w:val="1"/>
      <w:marLeft w:val="0"/>
      <w:marRight w:val="0"/>
      <w:marTop w:val="0"/>
      <w:marBottom w:val="0"/>
      <w:divBdr>
        <w:top w:val="none" w:sz="0" w:space="0" w:color="auto"/>
        <w:left w:val="none" w:sz="0" w:space="0" w:color="auto"/>
        <w:bottom w:val="none" w:sz="0" w:space="0" w:color="auto"/>
        <w:right w:val="none" w:sz="0" w:space="0" w:color="auto"/>
      </w:divBdr>
    </w:div>
    <w:div w:id="1978758398">
      <w:bodyDiv w:val="1"/>
      <w:marLeft w:val="0"/>
      <w:marRight w:val="0"/>
      <w:marTop w:val="0"/>
      <w:marBottom w:val="0"/>
      <w:divBdr>
        <w:top w:val="none" w:sz="0" w:space="0" w:color="auto"/>
        <w:left w:val="none" w:sz="0" w:space="0" w:color="auto"/>
        <w:bottom w:val="none" w:sz="0" w:space="0" w:color="auto"/>
        <w:right w:val="none" w:sz="0" w:space="0" w:color="auto"/>
      </w:divBdr>
    </w:div>
    <w:div w:id="1994748995">
      <w:bodyDiv w:val="1"/>
      <w:marLeft w:val="0"/>
      <w:marRight w:val="0"/>
      <w:marTop w:val="0"/>
      <w:marBottom w:val="0"/>
      <w:divBdr>
        <w:top w:val="none" w:sz="0" w:space="0" w:color="auto"/>
        <w:left w:val="none" w:sz="0" w:space="0" w:color="auto"/>
        <w:bottom w:val="none" w:sz="0" w:space="0" w:color="auto"/>
        <w:right w:val="none" w:sz="0" w:space="0" w:color="auto"/>
      </w:divBdr>
    </w:div>
    <w:div w:id="1994989518">
      <w:bodyDiv w:val="1"/>
      <w:marLeft w:val="0"/>
      <w:marRight w:val="0"/>
      <w:marTop w:val="0"/>
      <w:marBottom w:val="0"/>
      <w:divBdr>
        <w:top w:val="none" w:sz="0" w:space="0" w:color="auto"/>
        <w:left w:val="none" w:sz="0" w:space="0" w:color="auto"/>
        <w:bottom w:val="none" w:sz="0" w:space="0" w:color="auto"/>
        <w:right w:val="none" w:sz="0" w:space="0" w:color="auto"/>
      </w:divBdr>
    </w:div>
    <w:div w:id="2005620954">
      <w:bodyDiv w:val="1"/>
      <w:marLeft w:val="0"/>
      <w:marRight w:val="0"/>
      <w:marTop w:val="0"/>
      <w:marBottom w:val="0"/>
      <w:divBdr>
        <w:top w:val="none" w:sz="0" w:space="0" w:color="auto"/>
        <w:left w:val="none" w:sz="0" w:space="0" w:color="auto"/>
        <w:bottom w:val="none" w:sz="0" w:space="0" w:color="auto"/>
        <w:right w:val="none" w:sz="0" w:space="0" w:color="auto"/>
      </w:divBdr>
      <w:divsChild>
        <w:div w:id="197204627">
          <w:marLeft w:val="0"/>
          <w:marRight w:val="0"/>
          <w:marTop w:val="0"/>
          <w:marBottom w:val="0"/>
          <w:divBdr>
            <w:top w:val="none" w:sz="0" w:space="0" w:color="auto"/>
            <w:left w:val="none" w:sz="0" w:space="0" w:color="auto"/>
            <w:bottom w:val="none" w:sz="0" w:space="0" w:color="auto"/>
            <w:right w:val="none" w:sz="0" w:space="0" w:color="auto"/>
          </w:divBdr>
          <w:divsChild>
            <w:div w:id="129519255">
              <w:marLeft w:val="0"/>
              <w:marRight w:val="0"/>
              <w:marTop w:val="0"/>
              <w:marBottom w:val="0"/>
              <w:divBdr>
                <w:top w:val="none" w:sz="0" w:space="0" w:color="auto"/>
                <w:left w:val="none" w:sz="0" w:space="0" w:color="auto"/>
                <w:bottom w:val="none" w:sz="0" w:space="0" w:color="auto"/>
                <w:right w:val="none" w:sz="0" w:space="0" w:color="auto"/>
              </w:divBdr>
              <w:divsChild>
                <w:div w:id="47579777">
                  <w:marLeft w:val="0"/>
                  <w:marRight w:val="0"/>
                  <w:marTop w:val="0"/>
                  <w:marBottom w:val="0"/>
                  <w:divBdr>
                    <w:top w:val="none" w:sz="0" w:space="0" w:color="auto"/>
                    <w:left w:val="none" w:sz="0" w:space="0" w:color="auto"/>
                    <w:bottom w:val="none" w:sz="0" w:space="0" w:color="auto"/>
                    <w:right w:val="none" w:sz="0" w:space="0" w:color="auto"/>
                  </w:divBdr>
                  <w:divsChild>
                    <w:div w:id="1864048422">
                      <w:marLeft w:val="0"/>
                      <w:marRight w:val="0"/>
                      <w:marTop w:val="0"/>
                      <w:marBottom w:val="0"/>
                      <w:divBdr>
                        <w:top w:val="none" w:sz="0" w:space="0" w:color="auto"/>
                        <w:left w:val="none" w:sz="0" w:space="0" w:color="auto"/>
                        <w:bottom w:val="none" w:sz="0" w:space="0" w:color="auto"/>
                        <w:right w:val="none" w:sz="0" w:space="0" w:color="auto"/>
                      </w:divBdr>
                      <w:divsChild>
                        <w:div w:id="1110055287">
                          <w:marLeft w:val="0"/>
                          <w:marRight w:val="0"/>
                          <w:marTop w:val="0"/>
                          <w:marBottom w:val="0"/>
                          <w:divBdr>
                            <w:top w:val="none" w:sz="0" w:space="0" w:color="auto"/>
                            <w:left w:val="none" w:sz="0" w:space="0" w:color="auto"/>
                            <w:bottom w:val="none" w:sz="0" w:space="0" w:color="auto"/>
                            <w:right w:val="none" w:sz="0" w:space="0" w:color="auto"/>
                          </w:divBdr>
                          <w:divsChild>
                            <w:div w:id="1931155823">
                              <w:marLeft w:val="0"/>
                              <w:marRight w:val="0"/>
                              <w:marTop w:val="0"/>
                              <w:marBottom w:val="0"/>
                              <w:divBdr>
                                <w:top w:val="none" w:sz="0" w:space="0" w:color="auto"/>
                                <w:left w:val="none" w:sz="0" w:space="0" w:color="auto"/>
                                <w:bottom w:val="none" w:sz="0" w:space="0" w:color="auto"/>
                                <w:right w:val="none" w:sz="0" w:space="0" w:color="auto"/>
                              </w:divBdr>
                              <w:divsChild>
                                <w:div w:id="2005820299">
                                  <w:marLeft w:val="0"/>
                                  <w:marRight w:val="0"/>
                                  <w:marTop w:val="0"/>
                                  <w:marBottom w:val="0"/>
                                  <w:divBdr>
                                    <w:top w:val="none" w:sz="0" w:space="0" w:color="auto"/>
                                    <w:left w:val="none" w:sz="0" w:space="0" w:color="auto"/>
                                    <w:bottom w:val="none" w:sz="0" w:space="0" w:color="auto"/>
                                    <w:right w:val="none" w:sz="0" w:space="0" w:color="auto"/>
                                  </w:divBdr>
                                  <w:divsChild>
                                    <w:div w:id="872425901">
                                      <w:marLeft w:val="0"/>
                                      <w:marRight w:val="0"/>
                                      <w:marTop w:val="0"/>
                                      <w:marBottom w:val="0"/>
                                      <w:divBdr>
                                        <w:top w:val="none" w:sz="0" w:space="0" w:color="auto"/>
                                        <w:left w:val="none" w:sz="0" w:space="0" w:color="auto"/>
                                        <w:bottom w:val="none" w:sz="0" w:space="0" w:color="auto"/>
                                        <w:right w:val="none" w:sz="0" w:space="0" w:color="auto"/>
                                      </w:divBdr>
                                      <w:divsChild>
                                        <w:div w:id="50615824">
                                          <w:marLeft w:val="0"/>
                                          <w:marRight w:val="0"/>
                                          <w:marTop w:val="0"/>
                                          <w:marBottom w:val="0"/>
                                          <w:divBdr>
                                            <w:top w:val="none" w:sz="0" w:space="0" w:color="auto"/>
                                            <w:left w:val="none" w:sz="0" w:space="0" w:color="auto"/>
                                            <w:bottom w:val="none" w:sz="0" w:space="0" w:color="auto"/>
                                            <w:right w:val="none" w:sz="0" w:space="0" w:color="auto"/>
                                          </w:divBdr>
                                          <w:divsChild>
                                            <w:div w:id="11128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468005">
          <w:marLeft w:val="0"/>
          <w:marRight w:val="0"/>
          <w:marTop w:val="0"/>
          <w:marBottom w:val="0"/>
          <w:divBdr>
            <w:top w:val="none" w:sz="0" w:space="0" w:color="auto"/>
            <w:left w:val="none" w:sz="0" w:space="0" w:color="auto"/>
            <w:bottom w:val="none" w:sz="0" w:space="0" w:color="auto"/>
            <w:right w:val="none" w:sz="0" w:space="0" w:color="auto"/>
          </w:divBdr>
          <w:divsChild>
            <w:div w:id="296230397">
              <w:marLeft w:val="0"/>
              <w:marRight w:val="0"/>
              <w:marTop w:val="0"/>
              <w:marBottom w:val="0"/>
              <w:divBdr>
                <w:top w:val="none" w:sz="0" w:space="0" w:color="auto"/>
                <w:left w:val="none" w:sz="0" w:space="0" w:color="auto"/>
                <w:bottom w:val="none" w:sz="0" w:space="0" w:color="auto"/>
                <w:right w:val="none" w:sz="0" w:space="0" w:color="auto"/>
              </w:divBdr>
              <w:divsChild>
                <w:div w:id="19853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97664">
      <w:bodyDiv w:val="1"/>
      <w:marLeft w:val="0"/>
      <w:marRight w:val="0"/>
      <w:marTop w:val="0"/>
      <w:marBottom w:val="0"/>
      <w:divBdr>
        <w:top w:val="none" w:sz="0" w:space="0" w:color="auto"/>
        <w:left w:val="none" w:sz="0" w:space="0" w:color="auto"/>
        <w:bottom w:val="none" w:sz="0" w:space="0" w:color="auto"/>
        <w:right w:val="none" w:sz="0" w:space="0" w:color="auto"/>
      </w:divBdr>
    </w:div>
    <w:div w:id="2029259337">
      <w:bodyDiv w:val="1"/>
      <w:marLeft w:val="0"/>
      <w:marRight w:val="0"/>
      <w:marTop w:val="0"/>
      <w:marBottom w:val="0"/>
      <w:divBdr>
        <w:top w:val="none" w:sz="0" w:space="0" w:color="auto"/>
        <w:left w:val="none" w:sz="0" w:space="0" w:color="auto"/>
        <w:bottom w:val="none" w:sz="0" w:space="0" w:color="auto"/>
        <w:right w:val="none" w:sz="0" w:space="0" w:color="auto"/>
      </w:divBdr>
    </w:div>
    <w:div w:id="2036929724">
      <w:bodyDiv w:val="1"/>
      <w:marLeft w:val="0"/>
      <w:marRight w:val="0"/>
      <w:marTop w:val="0"/>
      <w:marBottom w:val="0"/>
      <w:divBdr>
        <w:top w:val="none" w:sz="0" w:space="0" w:color="auto"/>
        <w:left w:val="none" w:sz="0" w:space="0" w:color="auto"/>
        <w:bottom w:val="none" w:sz="0" w:space="0" w:color="auto"/>
        <w:right w:val="none" w:sz="0" w:space="0" w:color="auto"/>
      </w:divBdr>
    </w:div>
    <w:div w:id="2049723665">
      <w:bodyDiv w:val="1"/>
      <w:marLeft w:val="0"/>
      <w:marRight w:val="0"/>
      <w:marTop w:val="0"/>
      <w:marBottom w:val="0"/>
      <w:divBdr>
        <w:top w:val="none" w:sz="0" w:space="0" w:color="auto"/>
        <w:left w:val="none" w:sz="0" w:space="0" w:color="auto"/>
        <w:bottom w:val="none" w:sz="0" w:space="0" w:color="auto"/>
        <w:right w:val="none" w:sz="0" w:space="0" w:color="auto"/>
      </w:divBdr>
    </w:div>
    <w:div w:id="2069643909">
      <w:bodyDiv w:val="1"/>
      <w:marLeft w:val="0"/>
      <w:marRight w:val="0"/>
      <w:marTop w:val="0"/>
      <w:marBottom w:val="0"/>
      <w:divBdr>
        <w:top w:val="none" w:sz="0" w:space="0" w:color="auto"/>
        <w:left w:val="none" w:sz="0" w:space="0" w:color="auto"/>
        <w:bottom w:val="none" w:sz="0" w:space="0" w:color="auto"/>
        <w:right w:val="none" w:sz="0" w:space="0" w:color="auto"/>
      </w:divBdr>
    </w:div>
    <w:div w:id="2069645031">
      <w:bodyDiv w:val="1"/>
      <w:marLeft w:val="0"/>
      <w:marRight w:val="0"/>
      <w:marTop w:val="0"/>
      <w:marBottom w:val="0"/>
      <w:divBdr>
        <w:top w:val="none" w:sz="0" w:space="0" w:color="auto"/>
        <w:left w:val="none" w:sz="0" w:space="0" w:color="auto"/>
        <w:bottom w:val="none" w:sz="0" w:space="0" w:color="auto"/>
        <w:right w:val="none" w:sz="0" w:space="0" w:color="auto"/>
      </w:divBdr>
    </w:div>
    <w:div w:id="2070690098">
      <w:bodyDiv w:val="1"/>
      <w:marLeft w:val="0"/>
      <w:marRight w:val="0"/>
      <w:marTop w:val="0"/>
      <w:marBottom w:val="0"/>
      <w:divBdr>
        <w:top w:val="none" w:sz="0" w:space="0" w:color="auto"/>
        <w:left w:val="none" w:sz="0" w:space="0" w:color="auto"/>
        <w:bottom w:val="none" w:sz="0" w:space="0" w:color="auto"/>
        <w:right w:val="none" w:sz="0" w:space="0" w:color="auto"/>
      </w:divBdr>
      <w:divsChild>
        <w:div w:id="2072077903">
          <w:marLeft w:val="0"/>
          <w:marRight w:val="0"/>
          <w:marTop w:val="0"/>
          <w:marBottom w:val="0"/>
          <w:divBdr>
            <w:top w:val="none" w:sz="0" w:space="0" w:color="auto"/>
            <w:left w:val="none" w:sz="0" w:space="0" w:color="auto"/>
            <w:bottom w:val="none" w:sz="0" w:space="0" w:color="auto"/>
            <w:right w:val="none" w:sz="0" w:space="0" w:color="auto"/>
          </w:divBdr>
        </w:div>
      </w:divsChild>
    </w:div>
    <w:div w:id="2082867991">
      <w:bodyDiv w:val="1"/>
      <w:marLeft w:val="0"/>
      <w:marRight w:val="0"/>
      <w:marTop w:val="0"/>
      <w:marBottom w:val="0"/>
      <w:divBdr>
        <w:top w:val="none" w:sz="0" w:space="0" w:color="auto"/>
        <w:left w:val="none" w:sz="0" w:space="0" w:color="auto"/>
        <w:bottom w:val="none" w:sz="0" w:space="0" w:color="auto"/>
        <w:right w:val="none" w:sz="0" w:space="0" w:color="auto"/>
      </w:divBdr>
      <w:divsChild>
        <w:div w:id="1367104451">
          <w:marLeft w:val="0"/>
          <w:marRight w:val="0"/>
          <w:marTop w:val="0"/>
          <w:marBottom w:val="0"/>
          <w:divBdr>
            <w:top w:val="none" w:sz="0" w:space="0" w:color="auto"/>
            <w:left w:val="none" w:sz="0" w:space="0" w:color="auto"/>
            <w:bottom w:val="none" w:sz="0" w:space="0" w:color="auto"/>
            <w:right w:val="none" w:sz="0" w:space="0" w:color="auto"/>
          </w:divBdr>
        </w:div>
      </w:divsChild>
    </w:div>
    <w:div w:id="2085830865">
      <w:bodyDiv w:val="1"/>
      <w:marLeft w:val="0"/>
      <w:marRight w:val="0"/>
      <w:marTop w:val="0"/>
      <w:marBottom w:val="0"/>
      <w:divBdr>
        <w:top w:val="none" w:sz="0" w:space="0" w:color="auto"/>
        <w:left w:val="none" w:sz="0" w:space="0" w:color="auto"/>
        <w:bottom w:val="none" w:sz="0" w:space="0" w:color="auto"/>
        <w:right w:val="none" w:sz="0" w:space="0" w:color="auto"/>
      </w:divBdr>
    </w:div>
    <w:div w:id="2085831202">
      <w:bodyDiv w:val="1"/>
      <w:marLeft w:val="0"/>
      <w:marRight w:val="0"/>
      <w:marTop w:val="0"/>
      <w:marBottom w:val="0"/>
      <w:divBdr>
        <w:top w:val="none" w:sz="0" w:space="0" w:color="auto"/>
        <w:left w:val="none" w:sz="0" w:space="0" w:color="auto"/>
        <w:bottom w:val="none" w:sz="0" w:space="0" w:color="auto"/>
        <w:right w:val="none" w:sz="0" w:space="0" w:color="auto"/>
      </w:divBdr>
    </w:div>
    <w:div w:id="2089574962">
      <w:bodyDiv w:val="1"/>
      <w:marLeft w:val="0"/>
      <w:marRight w:val="0"/>
      <w:marTop w:val="0"/>
      <w:marBottom w:val="0"/>
      <w:divBdr>
        <w:top w:val="none" w:sz="0" w:space="0" w:color="auto"/>
        <w:left w:val="none" w:sz="0" w:space="0" w:color="auto"/>
        <w:bottom w:val="none" w:sz="0" w:space="0" w:color="auto"/>
        <w:right w:val="none" w:sz="0" w:space="0" w:color="auto"/>
      </w:divBdr>
    </w:div>
    <w:div w:id="2095202122">
      <w:bodyDiv w:val="1"/>
      <w:marLeft w:val="0"/>
      <w:marRight w:val="0"/>
      <w:marTop w:val="0"/>
      <w:marBottom w:val="0"/>
      <w:divBdr>
        <w:top w:val="none" w:sz="0" w:space="0" w:color="auto"/>
        <w:left w:val="none" w:sz="0" w:space="0" w:color="auto"/>
        <w:bottom w:val="none" w:sz="0" w:space="0" w:color="auto"/>
        <w:right w:val="none" w:sz="0" w:space="0" w:color="auto"/>
      </w:divBdr>
    </w:div>
    <w:div w:id="2117363834">
      <w:bodyDiv w:val="1"/>
      <w:marLeft w:val="0"/>
      <w:marRight w:val="0"/>
      <w:marTop w:val="0"/>
      <w:marBottom w:val="0"/>
      <w:divBdr>
        <w:top w:val="none" w:sz="0" w:space="0" w:color="auto"/>
        <w:left w:val="none" w:sz="0" w:space="0" w:color="auto"/>
        <w:bottom w:val="none" w:sz="0" w:space="0" w:color="auto"/>
        <w:right w:val="none" w:sz="0" w:space="0" w:color="auto"/>
      </w:divBdr>
    </w:div>
    <w:div w:id="2126532450">
      <w:bodyDiv w:val="1"/>
      <w:marLeft w:val="0"/>
      <w:marRight w:val="0"/>
      <w:marTop w:val="0"/>
      <w:marBottom w:val="0"/>
      <w:divBdr>
        <w:top w:val="none" w:sz="0" w:space="0" w:color="auto"/>
        <w:left w:val="none" w:sz="0" w:space="0" w:color="auto"/>
        <w:bottom w:val="none" w:sz="0" w:space="0" w:color="auto"/>
        <w:right w:val="none" w:sz="0" w:space="0" w:color="auto"/>
      </w:divBdr>
    </w:div>
    <w:div w:id="2129009868">
      <w:bodyDiv w:val="1"/>
      <w:marLeft w:val="0"/>
      <w:marRight w:val="0"/>
      <w:marTop w:val="0"/>
      <w:marBottom w:val="0"/>
      <w:divBdr>
        <w:top w:val="none" w:sz="0" w:space="0" w:color="auto"/>
        <w:left w:val="none" w:sz="0" w:space="0" w:color="auto"/>
        <w:bottom w:val="none" w:sz="0" w:space="0" w:color="auto"/>
        <w:right w:val="none" w:sz="0" w:space="0" w:color="auto"/>
      </w:divBdr>
    </w:div>
    <w:div w:id="2134130202">
      <w:bodyDiv w:val="1"/>
      <w:marLeft w:val="0"/>
      <w:marRight w:val="0"/>
      <w:marTop w:val="0"/>
      <w:marBottom w:val="0"/>
      <w:divBdr>
        <w:top w:val="none" w:sz="0" w:space="0" w:color="auto"/>
        <w:left w:val="none" w:sz="0" w:space="0" w:color="auto"/>
        <w:bottom w:val="none" w:sz="0" w:space="0" w:color="auto"/>
        <w:right w:val="none" w:sz="0" w:space="0" w:color="auto"/>
      </w:divBdr>
    </w:div>
    <w:div w:id="2136673356">
      <w:bodyDiv w:val="1"/>
      <w:marLeft w:val="0"/>
      <w:marRight w:val="0"/>
      <w:marTop w:val="0"/>
      <w:marBottom w:val="0"/>
      <w:divBdr>
        <w:top w:val="none" w:sz="0" w:space="0" w:color="auto"/>
        <w:left w:val="none" w:sz="0" w:space="0" w:color="auto"/>
        <w:bottom w:val="none" w:sz="0" w:space="0" w:color="auto"/>
        <w:right w:val="none" w:sz="0" w:space="0" w:color="auto"/>
      </w:divBdr>
      <w:divsChild>
        <w:div w:id="769811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nhkdefstkke-boc08@mil.be" TargetMode="External"/><Relationship Id="rId18" Type="http://schemas.microsoft.com/office/2007/relationships/hdphoto" Target="media/hdphoto1.wdp"/><Relationship Id="rId26" Type="http://schemas.microsoft.com/office/2007/relationships/hdphoto" Target="media/hdphoto5.wdp"/><Relationship Id="rId39" Type="http://schemas.openxmlformats.org/officeDocument/2006/relationships/hyperlink" Target="https://boc-ccb.mil.be/index.php/nl/keuze-boc/boc-08/boc-08-site/08-reunion-ccb-boc-vergadering/08-2026-02/57070-vp-timmy-de-beir/file" TargetMode="External"/><Relationship Id="rId21" Type="http://schemas.openxmlformats.org/officeDocument/2006/relationships/image" Target="media/image6.png"/><Relationship Id="rId34" Type="http://schemas.openxmlformats.org/officeDocument/2006/relationships/hyperlink" Target="mailto:Davy.DeBoeck@mil.be" TargetMode="External"/><Relationship Id="rId42" Type="http://schemas.openxmlformats.org/officeDocument/2006/relationships/hyperlink" Target="https://boc-ccb.mil.be/index.php/nl/keuze-boc/boc-08/boc-08-site/08-reunion-ccb-boc-vergadering/08-2026-02/56900-tboc-2026-2-trim-2026-1/file" TargetMode="External"/><Relationship Id="rId47" Type="http://schemas.openxmlformats.org/officeDocument/2006/relationships/hyperlink" Target="https://units.mil.intra/sites/Evere/Pages/Plan_KKE-QRE.aspx" TargetMode="External"/><Relationship Id="rId50" Type="http://schemas.openxmlformats.org/officeDocument/2006/relationships/image" Target="media/image14.emf"/><Relationship Id="rId55" Type="http://schemas.openxmlformats.org/officeDocument/2006/relationships/hyperlink" Target="mailto:BNHKDEFSTKKE-BOC08@mil.be" TargetMode="External"/><Relationship Id="rId63" Type="http://schemas.openxmlformats.org/officeDocument/2006/relationships/image" Target="media/image19.emf"/><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hdphoto" Target="media/hdphoto4.wdp"/><Relationship Id="rId32" Type="http://schemas.openxmlformats.org/officeDocument/2006/relationships/package" Target="embeddings/Microsoft_Excel_Worksheet.xlsx"/><Relationship Id="rId37" Type="http://schemas.openxmlformats.org/officeDocument/2006/relationships/hyperlink" Target="https://boc-ccb.mil.be/index.php/nl/keuze-boc/boc-08/boc-08-site/08-reunion-ccb-boc-vergadering/08-2026-02/57071-vp-schoumaker-aurore/file" TargetMode="External"/><Relationship Id="rId40" Type="http://schemas.openxmlformats.org/officeDocument/2006/relationships/hyperlink" Target="https://boc-ccb.mil.be/index.php/nl/keuze-boc/boc-08/boc-08-site/08-reunion-ccb-boc-vergadering/08-2026-02/57073-vp-de-becker-lionel-1/file" TargetMode="External"/><Relationship Id="rId45" Type="http://schemas.openxmlformats.org/officeDocument/2006/relationships/hyperlink" Target="https://boc-ccb.mil.be/index.php/nl/keuze-boc/boc-08/boc-08-site/08-reunion-ccb-boc-vergadering/08-2026-02/57053-pres-rtechver-ccboc-trim-01-2026-infra-final/file" TargetMode="External"/><Relationship Id="rId53" Type="http://schemas.openxmlformats.org/officeDocument/2006/relationships/hyperlink" Target="https://boc-ccb.mil.be/index.php/nl/keuze-boc/boc-08/boc-08-site/08-reunion-ccb-boc-vergadering/08-2026-02/56913-boc-2026-02-trim-26-01/file" TargetMode="External"/><Relationship Id="rId58" Type="http://schemas.openxmlformats.org/officeDocument/2006/relationships/image" Target="media/image17.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bnhkdefstkke-boc08@mil.be" TargetMode="External"/><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hyperlink" Target="mailto:Jente.Kaesemans@mil.be" TargetMode="External"/><Relationship Id="rId49" Type="http://schemas.openxmlformats.org/officeDocument/2006/relationships/oleObject" Target="embeddings/oleObject1.bin"/><Relationship Id="rId57" Type="http://schemas.openxmlformats.org/officeDocument/2006/relationships/package" Target="embeddings/Microsoft_Word_Document.docx"/><Relationship Id="rId61"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1.emf"/><Relationship Id="rId44" Type="http://schemas.openxmlformats.org/officeDocument/2006/relationships/hyperlink" Target="https://boc-ccb.mil.be/index.php/nl/keuze-boc/boc-08/boc-08-site/08-reunion-ccb-boc-vergadering/08-2026-02/56900-tboc-2026-2-trim-2026-1/file" TargetMode="External"/><Relationship Id="rId52" Type="http://schemas.openxmlformats.org/officeDocument/2006/relationships/hyperlink" Target="https://boc-ccb.mil.be/index.php/nl/keuze-boc/boc-08/boc-08-site/08-reunion-ccb-boc-vergadering/08-2026-02/56913-boc-2026-02-trim-26-01/file" TargetMode="External"/><Relationship Id="rId60" Type="http://schemas.openxmlformats.org/officeDocument/2006/relationships/hyperlink" Target="https://boc-ccb.mil.be/index.php/nl/keuze-boc/boc-08/boc-08-site/08-reunion-ccb-boc-vergadering/08-2026-02/57054-20260611-meeting-boc-08/file" TargetMode="External"/><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michael.serra@mil.be" TargetMode="External"/><Relationship Id="rId22" Type="http://schemas.microsoft.com/office/2007/relationships/hdphoto" Target="media/hdphoto3.wdp"/><Relationship Id="rId27" Type="http://schemas.openxmlformats.org/officeDocument/2006/relationships/hyperlink" Target="file:///C:\Users\joosten.s\Downloads\boc\boc-08\boc-08-site\08-reunion-ccb-boc-vergadering\08-2026-01\57051-260611-briefing-mjv-rae-kke-qre-lb\file" TargetMode="External"/><Relationship Id="rId30" Type="http://schemas.openxmlformats.org/officeDocument/2006/relationships/package" Target="embeddings/Microsoft_PowerPoint_Presentation.pptx"/><Relationship Id="rId35" Type="http://schemas.openxmlformats.org/officeDocument/2006/relationships/hyperlink" Target="mailto:Julien.Rase@mil.be" TargetMode="External"/><Relationship Id="rId43" Type="http://schemas.openxmlformats.org/officeDocument/2006/relationships/image" Target="media/image12.png"/><Relationship Id="rId48" Type="http://schemas.openxmlformats.org/officeDocument/2006/relationships/image" Target="media/image13.emf"/><Relationship Id="rId56" Type="http://schemas.openxmlformats.org/officeDocument/2006/relationships/image" Target="media/image16.emf"/><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oleObject" Target="embeddings/oleObject2.bin"/><Relationship Id="rId3" Type="http://schemas.openxmlformats.org/officeDocument/2006/relationships/numbering" Target="numbering.xml"/><Relationship Id="rId12" Type="http://schemas.openxmlformats.org/officeDocument/2006/relationships/hyperlink" Target="mailto:michael.serra@mil.be"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hyperlink" Target="mailto:Allison.Michel@mil.be" TargetMode="External"/><Relationship Id="rId38" Type="http://schemas.openxmlformats.org/officeDocument/2006/relationships/hyperlink" Target="https://boc-ccb.mil.be/index.php/nl/keuze-boc/boc-08/boc-08-site/08-reunion-ccb-boc-vergadering/08-2026-02/57074-vp-sgt-herbert-kate/file" TargetMode="External"/><Relationship Id="rId46" Type="http://schemas.openxmlformats.org/officeDocument/2006/relationships/hyperlink" Target="https://boc-ccb.mil.be/index.php/nl/keuze-boc/boc-08/boc-08-site/08-reunion-ccb-boc-vergadering/08-2026-02/57053-pres-rtechver-ccboc-trim-01-2026-infra-final/file" TargetMode="External"/><Relationship Id="rId59" Type="http://schemas.openxmlformats.org/officeDocument/2006/relationships/hyperlink" Target="https://boc-ccb.mil.be/index.php/nl/keuze-boc/boc-08/boc-08-site/08-reunion-ccb-boc-vergadering/08-2026-02/57054-20260611-meeting-boc-08/file" TargetMode="External"/><Relationship Id="rId67" Type="http://schemas.openxmlformats.org/officeDocument/2006/relationships/theme" Target="theme/theme1.xml"/><Relationship Id="rId20" Type="http://schemas.microsoft.com/office/2007/relationships/hdphoto" Target="media/hdphoto2.wdp"/><Relationship Id="rId41" Type="http://schemas.openxmlformats.org/officeDocument/2006/relationships/hyperlink" Target="https://boc-ccb.mil.be/index.php/nl/keuze-boc/boc-08/boc-08-site/08-reunion-ccb-boc-vergadering/08-2026-02/57072-vp-fewan/file" TargetMode="External"/><Relationship Id="rId54" Type="http://schemas.openxmlformats.org/officeDocument/2006/relationships/image" Target="media/image15.jpeg"/><Relationship Id="rId62" Type="http://schemas.openxmlformats.org/officeDocument/2006/relationships/image" Target="media/image180.PNG"/></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ra.m\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ecdsa-sha384"/>
    <Reference Type="http://www.w3.org/2000/09/xmldsig#Object" URI="#idPackageObject">
      <DigestMethod Algorithm="http://www.w3.org/2001/04/xmldsig-more#sha384"/>
      <DigestValue>ju1xbyB2zrk5KjflEu/Tsl0gxQK06idhhIIcv8KyED4G+Q2ZEJakrxMt6KmC5uNK</DigestValue>
    </Reference>
    <Reference Type="http://www.w3.org/2000/09/xmldsig#Object" URI="#idOfficeObject">
      <DigestMethod Algorithm="http://www.w3.org/2001/04/xmldsig-more#sha384"/>
      <DigestValue>1bIojFuSZDVYgW1MLe1334KGZxzwof/2PHXs7xE/0ApQpCqISTWm3NKzkq7BUHNA</DigestValue>
    </Reference>
    <Reference Type="http://uri.etsi.org/01903#SignedProperties" URI="#idSignedProperties">
      <Transforms>
        <Transform Algorithm="http://www.w3.org/TR/2001/REC-xml-c14n-20010315"/>
      </Transforms>
      <DigestMethod Algorithm="http://www.w3.org/2001/04/xmldsig-more#sha384"/>
      <DigestValue>jdqpMUXvTlwksHe7VavsZ9spgE5pAyBNeOoh2ETFImGik+vTxrurVYzNizbueaFp</DigestValue>
    </Reference>
    <Reference Type="http://www.w3.org/2000/09/xmldsig#Object" URI="#idValidSigLnImg">
      <DigestMethod Algorithm="http://www.w3.org/2001/04/xmldsig-more#sha384"/>
      <DigestValue>7s5Ktj0s+9PW7/wppOnqNPBNb+rk8e9nBdwhUC0DUS7bgdbi9jLr6gDEnDTIbweB</DigestValue>
    </Reference>
    <Reference Type="http://www.w3.org/2000/09/xmldsig#Object" URI="#idInvalidSigLnImg">
      <DigestMethod Algorithm="http://www.w3.org/2001/04/xmldsig-more#sha384"/>
      <DigestValue>rdxjV+ig6nO5HjC8Vwbl5tgsrizNqm/7miEsxAvOCPZxsXfRd+QpNj/TL4eDs2LK</DigestValue>
    </Reference>
  </SignedInfo>
  <SignatureValue>BFqTJEk0bx46E1FUEIN5zrKUGx2UopIcIw/WSvDqWeab8WxV4jTqcXq12J0EdbA8HJBiS7VyNl8f
oumg15Fv1vM0fx6244O1/m+U9RbOwexaiR/VjvpCtlBEDY7p0vkV</SignatureValue>
  <KeyInfo>
    <X509Data>
      <X509Certificate>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dsig-more#sha384"/>
        <DigestValue>Ijn7jL791h9aVGBZtzY0vbuJ8o6LeoglYH5iFYBcXJp4wG6LOyCBHb1QmkMaPj0S</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7"/>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61"/>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Transform>
          <Transform Algorithm="http://www.w3.org/TR/2001/REC-xml-c14n-20010315"/>
        </Transforms>
        <DigestMethod Algorithm="http://www.w3.org/2001/04/xmldsig-more#sha384"/>
        <DigestValue>gZr/P0WGfkdb+TjBc/AKYQTxrxuci25XQY+2/7sYwxu/hK3dfYwOAaVQ3Iye4Ckj</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dsig-more#sha384"/>
        <DigestValue>Ldu9pFzD4INVtpNPRxtZPZHCgXLvIHTfSEwoBOkAxTbdjuzhMyo5yxvf23dfi7Xg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dsig-more#sha384"/>
        <DigestValue>Y1OfruncqHUZP8fIzwWEM7kVoJqV0AcFw7c286eolXoadJQRUB/VeBL/5v078Ag8</DigestValue>
      </Reference>
      <Reference URI="/word/document.xml?ContentType=application/vnd.openxmlformats-officedocument.wordprocessingml.document.main+xml">
        <DigestMethod Algorithm="http://www.w3.org/2001/04/xmldsig-more#sha384"/>
        <DigestValue>8AKuLifg0pdImbtnJ1E56FVO/fTagqi7fRsR8qc3Qvx0ISQXICXBXzVNyt9hGWCi</DigestValue>
      </Reference>
      <Reference URI="/word/embeddings/Microsoft_Excel_Worksheet.xlsx?ContentType=application/vnd.openxmlformats-officedocument.spreadsheetml.sheet">
        <DigestMethod Algorithm="http://www.w3.org/2001/04/xmldsig-more#sha384"/>
        <DigestValue>gMaLM3d1T5B0yz51/savajVQ6JOkwZwNE+6lHjgZlUoYpfu6Xyy+Yu1LzCa7kuvC</DigestValue>
      </Reference>
      <Reference URI="/word/embeddings/Microsoft_PowerPoint_Presentation.pptx?ContentType=application/vnd.openxmlformats-officedocument.presentationml.presentation">
        <DigestMethod Algorithm="http://www.w3.org/2001/04/xmldsig-more#sha384"/>
        <DigestValue>om668wuH9731g3A3siVvHiW/692gI2X8DDwbcRTokDeNVlYpZipVxaaYajj9MhvK</DigestValue>
      </Reference>
      <Reference URI="/word/embeddings/Microsoft_Word_Document.docx?ContentType=application/vnd.openxmlformats-officedocument.wordprocessingml.document">
        <DigestMethod Algorithm="http://www.w3.org/2001/04/xmldsig-more#sha384"/>
        <DigestValue>biEwNJ7nh8ePfkY1Qc6kQQcYRkvfuYPQFfQjGkDSx1slh6rH6MxIMstdiqr0kanM</DigestValue>
      </Reference>
      <Reference URI="/word/embeddings/oleObject1.bin?ContentType=application/vnd.openxmlformats-officedocument.oleObject">
        <DigestMethod Algorithm="http://www.w3.org/2001/04/xmldsig-more#sha384"/>
        <DigestValue>v0ZCAvJezOmN6LihIsysEW3QzEOJemYf71tBC5AmGnUn09Uauk5rZ2Q09ZrtCdwj</DigestValue>
      </Reference>
      <Reference URI="/word/embeddings/oleObject2.bin?ContentType=application/vnd.openxmlformats-officedocument.oleObject">
        <DigestMethod Algorithm="http://www.w3.org/2001/04/xmldsig-more#sha384"/>
        <DigestValue>EfQ1NEeCMIG43n3J9BT+hciFVya3n4l6mjD66zzSD2l7SQdFebyQhKkYifxyxLQx</DigestValue>
      </Reference>
      <Reference URI="/word/endnotes.xml?ContentType=application/vnd.openxmlformats-officedocument.wordprocessingml.endnotes+xml">
        <DigestMethod Algorithm="http://www.w3.org/2001/04/xmldsig-more#sha384"/>
        <DigestValue>LNxrpYYliMawE9MNTuo3rY14mRayHY3KyO73gGhBv2tXzsYoc7vEhzMWemF51kHn</DigestValue>
      </Reference>
      <Reference URI="/word/fontTable.xml?ContentType=application/vnd.openxmlformats-officedocument.wordprocessingml.fontTable+xml">
        <DigestMethod Algorithm="http://www.w3.org/2001/04/xmldsig-more#sha384"/>
        <DigestValue>O2azpoduGPtF1YtNqoKBgT5SI4OkNlf0tidvGAaMwm/DHbWlm3BzW+4TvJuM7SFA</DigestValue>
      </Reference>
      <Reference URI="/word/footer1.xml?ContentType=application/vnd.openxmlformats-officedocument.wordprocessingml.footer+xml">
        <DigestMethod Algorithm="http://www.w3.org/2001/04/xmldsig-more#sha384"/>
        <DigestValue>HQ7V2Uz8B/mxvCn8qEkqZcyZG08p6d+k6xRB4enss+YSYKPHLutaAyt9mvvErQyj</DigestValue>
      </Reference>
      <Reference URI="/word/footnotes.xml?ContentType=application/vnd.openxmlformats-officedocument.wordprocessingml.footnotes+xml">
        <DigestMethod Algorithm="http://www.w3.org/2001/04/xmldsig-more#sha384"/>
        <DigestValue>xcImqFfy02kQqIxo5DvpNq5raFOSaN65ec5OgBXKCEaoA+HE97qrEW92X0VkJj8i</DigestValue>
      </Reference>
      <Reference URI="/word/header1.xml?ContentType=application/vnd.openxmlformats-officedocument.wordprocessingml.header+xml">
        <DigestMethod Algorithm="http://www.w3.org/2001/04/xmldsig-more#sha384"/>
        <DigestValue>XFUxNo35ufh/ePqcCkdNZFjnLG1zq1e118Y3fQ/dBgwlZbXgSwfuIR/eXbgiXO5i</DigestValue>
      </Reference>
      <Reference URI="/word/media/hdphoto1.wdp?ContentType=image/vnd.ms-photo">
        <DigestMethod Algorithm="http://www.w3.org/2001/04/xmldsig-more#sha384"/>
        <DigestValue>4JAlIjHCstdswn52hEvm0V0mb8glEUhwZrTaE1TLwKka9YB744PIIpnaRiPaMBw/</DigestValue>
      </Reference>
      <Reference URI="/word/media/hdphoto2.wdp?ContentType=image/vnd.ms-photo">
        <DigestMethod Algorithm="http://www.w3.org/2001/04/xmldsig-more#sha384"/>
        <DigestValue>zG15rCSeHtTXHtpJn2hkLdd3Ui50Vvyif6nQgTChAO/wy1qJ6v5DwQEKmzsIkf6J</DigestValue>
      </Reference>
      <Reference URI="/word/media/hdphoto3.wdp?ContentType=image/vnd.ms-photo">
        <DigestMethod Algorithm="http://www.w3.org/2001/04/xmldsig-more#sha384"/>
        <DigestValue>kzeW6c1lSQ3CMbRHfiDdIyStkirU0etpshjqu6c/FVfLJjMDaWactEJS/nsJf9Io</DigestValue>
      </Reference>
      <Reference URI="/word/media/hdphoto4.wdp?ContentType=image/vnd.ms-photo">
        <DigestMethod Algorithm="http://www.w3.org/2001/04/xmldsig-more#sha384"/>
        <DigestValue>hYnqbCI/WXYfxvqfzXz6K1hjrobfQ1oGpp3tVB3IUGRPIIFpi9F6IOKwxFd1fs13</DigestValue>
      </Reference>
      <Reference URI="/word/media/hdphoto5.wdp?ContentType=image/vnd.ms-photo">
        <DigestMethod Algorithm="http://www.w3.org/2001/04/xmldsig-more#sha384"/>
        <DigestValue>ErDSAnu8Bk9aDvDjpkUEP8N571L1jzSIC6h8bkbi67ArfCy5yPT4cI4ma1DhZydq</DigestValue>
      </Reference>
      <Reference URI="/word/media/image1.png?ContentType=image/png">
        <DigestMethod Algorithm="http://www.w3.org/2001/04/xmldsig-more#sha384"/>
        <DigestValue>Bt+9W2TH1Us34pKQV/SEl1VFuaJlkG2RqzVShOzVFJ7hiH+WeHwkgegH7Mide/Dh</DigestValue>
      </Reference>
      <Reference URI="/word/media/image10.emf?ContentType=image/x-emf">
        <DigestMethod Algorithm="http://www.w3.org/2001/04/xmldsig-more#sha384"/>
        <DigestValue>S+ilqRkGYgFh5w3fk/scq1kDSxA1WE9wLVoVXdgbfNvY7Dqm4RpYeCQonGwvuQi+</DigestValue>
      </Reference>
      <Reference URI="/word/media/image11.emf?ContentType=image/x-emf">
        <DigestMethod Algorithm="http://www.w3.org/2001/04/xmldsig-more#sha384"/>
        <DigestValue>GaERz/MZLYPfHf0EErd8l0ueGK0DbnWUwPed35lFkKV0K8k3w0grA2vyoMjbqrkG</DigestValue>
      </Reference>
      <Reference URI="/word/media/image12.png?ContentType=image/png">
        <DigestMethod Algorithm="http://www.w3.org/2001/04/xmldsig-more#sha384"/>
        <DigestValue>Zbsjx0Q0FaOyZtxginkb1l3zvYaojEsVmrRtPXndpkKi+qf0YFa3nQvnDxm6EuWL</DigestValue>
      </Reference>
      <Reference URI="/word/media/image13.emf?ContentType=image/x-emf">
        <DigestMethod Algorithm="http://www.w3.org/2001/04/xmldsig-more#sha384"/>
        <DigestValue>KuCLw1qB7avESfrSuH8OyT0H0BpZWB/Els0PNl2J19+Szg9RMwkAHZD3ZPR+yaCu</DigestValue>
      </Reference>
      <Reference URI="/word/media/image14.emf?ContentType=image/x-emf">
        <DigestMethod Algorithm="http://www.w3.org/2001/04/xmldsig-more#sha384"/>
        <DigestValue>5P4nELiHqfaxzxbCzi+fj+7bz4GFwMydSwEx1r4Kt+TDcrz8eWK1EgsEp8gqEiSp</DigestValue>
      </Reference>
      <Reference URI="/word/media/image15.jpeg?ContentType=image/jpeg">
        <DigestMethod Algorithm="http://www.w3.org/2001/04/xmldsig-more#sha384"/>
        <DigestValue>aeqg3WR3C0dqckFaNsGY4CfFH+Atxb2D1mvbp+YsSjg+JODiSxUZ9gBln66yMD1B</DigestValue>
      </Reference>
      <Reference URI="/word/media/image16.emf?ContentType=image/x-emf">
        <DigestMethod Algorithm="http://www.w3.org/2001/04/xmldsig-more#sha384"/>
        <DigestValue>vA2MIqERqnbOTe7e3ek1e4GUdgVX1TIEBdWEoub6cqV/yxMJUH3sVDWbEoLRuWEI</DigestValue>
      </Reference>
      <Reference URI="/word/media/image17.png?ContentType=image/png">
        <DigestMethod Algorithm="http://www.w3.org/2001/04/xmldsig-more#sha384"/>
        <DigestValue>iL6HuqmDYSZ39J5PrvIWBLQTDfDE0GsLinOV6lDKCPuiuT5LmPmb4ACTek++rTLq</DigestValue>
      </Reference>
      <Reference URI="/word/media/image18.PNG?ContentType=image/png">
        <DigestMethod Algorithm="http://www.w3.org/2001/04/xmldsig-more#sha384"/>
        <DigestValue>9h0sfmxPV3ScPk1pmTjVZweqgDy/zagq6nSH1C5j25MOntkm2n2ybQv/zSHqKwbF</DigestValue>
      </Reference>
      <Reference URI="/word/media/image180.PNG?ContentType=image/png">
        <DigestMethod Algorithm="http://www.w3.org/2001/04/xmldsig-more#sha384"/>
        <DigestValue>9h0sfmxPV3ScPk1pmTjVZweqgDy/zagq6nSH1C5j25MOntkm2n2ybQv/zSHqKwbF</DigestValue>
      </Reference>
      <Reference URI="/word/media/image19.emf?ContentType=image/x-emf">
        <DigestMethod Algorithm="http://www.w3.org/2001/04/xmldsig-more#sha384"/>
        <DigestValue>vANIK9xYoI7HGlLVcTcuS/O+YUIL2Qaaw+S5svIMK3ABNuexIjlMekutJfNkTDHl</DigestValue>
      </Reference>
      <Reference URI="/word/media/image2.jpeg?ContentType=image/jpeg">
        <DigestMethod Algorithm="http://www.w3.org/2001/04/xmldsig-more#sha384"/>
        <DigestValue>/g9oocufYoDsSg6o2Sa5JtrwHilonODiTRvc/dw8uH8tPkhBudZBmdg4Ngq6ZZF+</DigestValue>
      </Reference>
      <Reference URI="/word/media/image2.png?ContentType=image/png">
        <DigestMethod Algorithm="http://www.w3.org/2001/04/xmldsig-more#sha384"/>
        <DigestValue>Bt+9W2TH1Us34pKQV/SEl1VFuaJlkG2RqzVShOzVFJ7hiH+WeHwkgegH7Mide/Dh</DigestValue>
      </Reference>
      <Reference URI="/word/media/image20.jpeg?ContentType=image/jpeg">
        <DigestMethod Algorithm="http://www.w3.org/2001/04/xmldsig-more#sha384"/>
        <DigestValue>OVT3ujIPipkxv1Pj5mOLolyYWz/CekAemYqX5a81iukTEokmdhdTZmsKct3qGic/</DigestValue>
      </Reference>
      <Reference URI="/word/media/image3.png?ContentType=image/png">
        <DigestMethod Algorithm="http://www.w3.org/2001/04/xmldsig-more#sha384"/>
        <DigestValue>jQs91vxwpsHHTFRsO2iLBrVWJBk/QOav3ziSLib2dW3JzLF2Sl2NlsIxRlOofhCi</DigestValue>
      </Reference>
      <Reference URI="/word/media/image4.png?ContentType=image/png">
        <DigestMethod Algorithm="http://www.w3.org/2001/04/xmldsig-more#sha384"/>
        <DigestValue>JAtRsMyy5RDmGy5PDrGDM03lB9ZvrMCU3+flxo1lSWKTmsPTwH+codMiCai4meAT</DigestValue>
      </Reference>
      <Reference URI="/word/media/image5.png?ContentType=image/png">
        <DigestMethod Algorithm="http://www.w3.org/2001/04/xmldsig-more#sha384"/>
        <DigestValue>8iOrhHbt6OzjlLFYfMWRZRIxDIeKmXP/t6bttfeYuXa7za5mGzZSV0PhXQCJBFE5</DigestValue>
      </Reference>
      <Reference URI="/word/media/image6.png?ContentType=image/png">
        <DigestMethod Algorithm="http://www.w3.org/2001/04/xmldsig-more#sha384"/>
        <DigestValue>7RvQgQmGKPBLRjDretgiIK2ZL8eC8bVqmxBJVE5uiZbwXOc24BTrpDy4J/2w8JhR</DigestValue>
      </Reference>
      <Reference URI="/word/media/image7.png?ContentType=image/png">
        <DigestMethod Algorithm="http://www.w3.org/2001/04/xmldsig-more#sha384"/>
        <DigestValue>HgJLMdZx9L9EO0WE/HNWBkcpfzGovgjH7w1t5e7ouRMrysTxoNRN+rBKnQgajXZy</DigestValue>
      </Reference>
      <Reference URI="/word/media/image8.png?ContentType=image/png">
        <DigestMethod Algorithm="http://www.w3.org/2001/04/xmldsig-more#sha384"/>
        <DigestValue>IdDNw9qmiwaO7w8fSj1PEfAJixKwhmOXyWnca7kYUBKwVWl+NoNJNCqnhsPpx0IX</DigestValue>
      </Reference>
      <Reference URI="/word/media/image9.png?ContentType=image/png">
        <DigestMethod Algorithm="http://www.w3.org/2001/04/xmldsig-more#sha384"/>
        <DigestValue>g4X4xIz9YFfcc+fbFAbAlw2+P+Leq64BWBBYmDTFq3jrYOsUYl7q9dy6x81CzzzQ</DigestValue>
      </Reference>
      <Reference URI="/word/numbering.xml?ContentType=application/vnd.openxmlformats-officedocument.wordprocessingml.numbering+xml">
        <DigestMethod Algorithm="http://www.w3.org/2001/04/xmldsig-more#sha384"/>
        <DigestValue>4TCDGmY9ddejfU9PDEvoSfKddb45R35pySUEJYgdo0yKTaXlPO2gCv8LYwyPHwjj</DigestValue>
      </Reference>
      <Reference URI="/word/settings.xml?ContentType=application/vnd.openxmlformats-officedocument.wordprocessingml.settings+xml">
        <DigestMethod Algorithm="http://www.w3.org/2001/04/xmldsig-more#sha384"/>
        <DigestValue>dELrHe4L13xYpbyejb1G8VW3H5j0nQ+gKctu3Ubs8/UFQrTTnGfaW+NoEQv34fKf</DigestValue>
      </Reference>
      <Reference URI="/word/styles.xml?ContentType=application/vnd.openxmlformats-officedocument.wordprocessingml.styles+xml">
        <DigestMethod Algorithm="http://www.w3.org/2001/04/xmldsig-more#sha384"/>
        <DigestValue>+oVhrp8YAmorRwOgM3XuTKwZeHsC0PtB/oePYXWxUQvKpxyhviu7KIyHBgV7Oh1l</DigestValue>
      </Reference>
      <Reference URI="/word/theme/theme1.xml?ContentType=application/vnd.openxmlformats-officedocument.theme+xml">
        <DigestMethod Algorithm="http://www.w3.org/2001/04/xmldsig-more#sha384"/>
        <DigestValue>yex3myXSgFocFa5S2CcH+YTFKCSjJaex2ZJXcVmKt7KlqCugh5PKsOWpGKBnlXli</DigestValue>
      </Reference>
      <Reference URI="/word/webSettings.xml?ContentType=application/vnd.openxmlformats-officedocument.wordprocessingml.webSettings+xml">
        <DigestMethod Algorithm="http://www.w3.org/2001/04/xmldsig-more#sha384"/>
        <DigestValue>Nf7HXrgAYm0SF65h/sBHAWYHkpZwhNtPpz1uUdTWxzDwzfLyHEUMXrTNF4Ua0b46</DigestValue>
      </Reference>
    </Manifest>
    <SignatureProperties>
      <SignatureProperty Id="idSignatureTime" Target="#idPackageSignature">
        <mdssi:SignatureTime xmlns:mdssi="http://schemas.openxmlformats.org/package/2006/digital-signature">
          <mdssi:Format>YYYY-MM-DDThh:mm:ssTZD</mdssi:Format>
          <mdssi:Value>2026-07-08T13:59:29Z</mdssi:Value>
        </mdssi:SignatureTime>
      </SignatureProperty>
    </SignatureProperties>
  </Object>
  <Object Id="idOfficeObject">
    <SignatureProperties>
      <SignatureProperty Id="idOfficeV1Details" Target="#idPackageSignature">
        <SignatureInfoV1 xmlns="http://schemas.microsoft.com/office/2006/digsig">
          <SetupID>{932AA9C9-A44A-4386-91CA-423BFE43F7C8}</SetupID>
          <SignatureText/>
          <SignatureImage>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</SignatureImage>
          <SignatureComments/>
          <WindowsVersion>10.0</WindowsVersion>
          <OfficeVersion>16.0.19822/27</OfficeVersion>
          <ApplicationVersion>16.0.19822</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2026-07-08T13:59:29Z</xd:SigningTime>
          <xd:SigningCertificate>
            <xd:Cert>
              <xd:CertDigest>
                <DigestMethod Algorithm="http://www.w3.org/2001/04/xmldsig-more#sha384"/>
                <DigestValue>/HdZU7zmb6rvkpUxB4AMADaRQi6KSPHzCrRdmr14y5QKGsa3x1vEuRNOESdBOC7x</DigestValue>
              </xd:CertDigest>
              <xd:IssuerSerial>
                <X509IssuerName>CN=Citizen CA, SERIALNUMBER=202501, OU=QTSP: FPS Policy and Support - BOSA (NTRBE-0671516647), OU=CA/RA: FPS Home Affairs - BIK-GCI (NTRBE-0362475538), O=Kingdom of Belgium - Federal Government, L=Brussels, C=BE</X509IssuerName>
                <X509SerialNumber>21267647932558741592460619713631574339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EpzCCBC2gAwIBAgIUasA8ejKAfShuREw8ws1Y280705E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</xd:EncapsulatedX509Certificate>
            <xd:EncapsulatedX509Certificate>MIIDaDCCAu2gAwIBAgIUcYtX/2tpPlocI17Yh6PvUfQBDyY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</xd:EncapsulatedX509Certificate>
          </xd:CertificateValues>
        </xd:UnsignedSignatureProperties>
      </xd:UnsignedProperties>
    </xd:QualifyingProperties>
  </Object>
  <Object Id="idValidSigLnImg">AQAAAGwAAAAAAAAAAAAAAD8BAACfAAAAAAAAAAAAAABmFgAAOwsAACBFTUYAAAEAcHg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AA4AC8AMAA3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KvTMj8AAAAAAAAAAH+uMz8AAEBCAAAAQiQAAAAkAAAAq9MyPwAAAAAAAAAAf64z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</Object>
  <Object Id="idInvalidSigLnImg">AQAAAGwAAAAAAAAAAAAAAD8BAACfAAAAAAAAAAAAAABmFgAAOwsAACBFTUYAAAEA6H0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q9MyPwAAAAAAAAAAf64zPwAAQEIAAABCJAAAACQAAACr0zI/AAAAAAAAAAB/rjM/AABAQgAAAEIEAAAAcwAAAAwAAAAAAAAADQAAABAAAAAwAAAAIA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DD9237-661A-453B-8BFD-ADBA2632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3</TotalTime>
  <Pages>9</Pages>
  <Words>1784</Words>
  <Characters>9812</Characters>
  <Application>Microsoft Office Word</Application>
  <DocSecurity>0</DocSecurity>
  <Lines>81</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NOTULEN: ADVISERENDE RONDGANG &amp; EVACUATIE OEFENING
BLOK 20</vt:lpstr>
      <vt:lpstr>NOTULEN  VAN HET BASISOVERLEGCOMITÉ VAN HET MILITAIRE EN BURGERPERSONEEL VAN DEFENSIE Nr 8</vt:lpstr>
    </vt:vector>
  </TitlesOfParts>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NOTULEN: ADVISERENDE RONDGANG &amp; EVACUATIE OEFENING
BLOK 20</dc:title>
  <dc:subject/>
  <dc:creator>Serra Michael</dc:creator>
  <cp:keywords/>
  <dc:description/>
  <cp:lastModifiedBy>Joosten Sven</cp:lastModifiedBy>
  <cp:revision>2</cp:revision>
  <dcterms:created xsi:type="dcterms:W3CDTF">2026-07-08T13:59:00Z</dcterms:created>
  <dcterms:modified xsi:type="dcterms:W3CDTF">2026-07-08T13:59:00Z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Anumol@vidyatech.com</vt:lpwstr>
  </property>
  <property fmtid="{D5CDD505-2E9C-101B-9397-08002B2CF9AE}" pid="11" name="MSIP_Label_f42aa342-8706-4288-bd11-ebb85995028c_SetDate">
    <vt:lpwstr>2018-06-11T10:18:00.5562380Z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