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1166151" w:displacedByCustomXml="next"/>
    <w:bookmarkEnd w:id="0" w:displacedByCustomXml="next"/>
    <w:sdt>
      <w:sdtPr>
        <w:id w:val="-1525473399"/>
        <w:docPartObj>
          <w:docPartGallery w:val="Cover Pages"/>
          <w:docPartUnique/>
        </w:docPartObj>
      </w:sdtPr>
      <w:sdtEndPr/>
      <w:sdtContent>
        <w:p w14:paraId="5E8A4E9D" w14:textId="77777777" w:rsidR="000F13A9" w:rsidRDefault="000F13A9">
          <w:r>
            <w:rPr>
              <w:noProof/>
              <w:lang w:val="nl-BE" w:eastAsia="nl-BE"/>
            </w:rPr>
            <mc:AlternateContent>
              <mc:Choice Requires="wpg">
                <w:drawing>
                  <wp:anchor distT="0" distB="0" distL="114300" distR="114300" simplePos="0" relativeHeight="251642880" behindDoc="0" locked="0" layoutInCell="1" allowOverlap="1" wp14:anchorId="37F1E7AC" wp14:editId="09E309DD">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cstate="email">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DE03CFC" id="Group 149" o:spid="_x0000_s1026" style="position:absolute;margin-left:0;margin-top:0;width:8in;height:95.7pt;z-index:2516428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a66ac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" stroked="f" strokeweight="1pt">
                      <v:fill r:id="rId10" o:title="" recolor="t" rotate="t" type="frame"/>
                    </v:rect>
                    <w10:wrap anchorx="page" anchory="page"/>
                  </v:group>
                </w:pict>
              </mc:Fallback>
            </mc:AlternateContent>
          </w:r>
        </w:p>
        <w:p w14:paraId="3C1512F1" w14:textId="0F848A4F" w:rsidR="00DD253B" w:rsidRDefault="00DD253B" w:rsidP="004703E6">
          <w:pPr>
            <w:tabs>
              <w:tab w:val="left" w:pos="5529"/>
            </w:tabs>
          </w:pPr>
        </w:p>
        <w:p w14:paraId="6ABABB9C" w14:textId="77777777" w:rsidR="00DD253B" w:rsidRDefault="00DD253B" w:rsidP="004703E6">
          <w:pPr>
            <w:tabs>
              <w:tab w:val="left" w:pos="5529"/>
            </w:tabs>
          </w:pPr>
        </w:p>
        <w:p w14:paraId="28456865" w14:textId="785D8EE5" w:rsidR="00FB7622" w:rsidRDefault="00FB7622" w:rsidP="004703E6">
          <w:pPr>
            <w:tabs>
              <w:tab w:val="left" w:pos="5529"/>
            </w:tabs>
          </w:pPr>
        </w:p>
        <w:p w14:paraId="59099411" w14:textId="5F8233E7" w:rsidR="00310AE6" w:rsidRPr="00310AE6" w:rsidRDefault="00715FD2" w:rsidP="00310AE6">
          <w:pPr>
            <w:tabs>
              <w:tab w:val="left" w:pos="5529"/>
            </w:tabs>
          </w:pPr>
          <w:r>
            <w:rPr>
              <w:noProof/>
            </w:rPr>
            <mc:AlternateContent>
              <mc:Choice Requires="wpg">
                <w:drawing>
                  <wp:anchor distT="45720" distB="45720" distL="182880" distR="182880" simplePos="0" relativeHeight="251730944" behindDoc="0" locked="0" layoutInCell="1" allowOverlap="1" wp14:anchorId="4890C0F1" wp14:editId="7749B0FC">
                    <wp:simplePos x="0" y="0"/>
                    <wp:positionH relativeFrom="margin">
                      <wp:posOffset>853440</wp:posOffset>
                    </wp:positionH>
                    <wp:positionV relativeFrom="margin">
                      <wp:posOffset>6758305</wp:posOffset>
                    </wp:positionV>
                    <wp:extent cx="5062855" cy="106934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5062855" cy="1069340"/>
                              <a:chOff x="-333116" y="0"/>
                              <a:chExt cx="4119573" cy="692583"/>
                            </a:xfrm>
                          </wpg:grpSpPr>
                          <wps:wsp>
                            <wps:cNvPr id="8" name="Rectangle 8"/>
                            <wps:cNvSpPr/>
                            <wps:spPr>
                              <a:xfrm>
                                <a:off x="-27" y="0"/>
                                <a:ext cx="3567448" cy="139046"/>
                              </a:xfrm>
                              <a:prstGeom prst="rect">
                                <a:avLst/>
                              </a:prstGeom>
                              <a:gradFill flip="none" rotWithShape="1">
                                <a:gsLst>
                                  <a:gs pos="0">
                                    <a:schemeClr val="accent2">
                                      <a:shade val="30000"/>
                                      <a:satMod val="115000"/>
                                    </a:schemeClr>
                                  </a:gs>
                                  <a:gs pos="50000">
                                    <a:schemeClr val="accent2">
                                      <a:shade val="67500"/>
                                      <a:satMod val="115000"/>
                                    </a:schemeClr>
                                  </a:gs>
                                  <a:gs pos="100000">
                                    <a:schemeClr val="accent2">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33116" y="252616"/>
                                <a:ext cx="4119573" cy="439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99B16" w14:textId="59262FD6" w:rsidR="00DD253B" w:rsidRPr="00ED64B9" w:rsidRDefault="00D60484" w:rsidP="005B6F4E">
                                  <w:pPr>
                                    <w:suppressLineNumbers/>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NOTULE</w:t>
                                  </w:r>
                                  <w:r w:rsidR="00D373F2">
                                    <w:rPr>
                                      <w:b/>
                                      <w:bCs/>
                                      <w:caps/>
                                      <w:color w:val="4A66AC" w:themeColor="accent1"/>
                                      <w:sz w:val="36"/>
                                      <w:szCs w:val="36"/>
                                      <w:lang w:val="nl-BE"/>
                                    </w:rPr>
                                    <w:t>N</w:t>
                                  </w:r>
                                  <w:r w:rsidR="00BF2302">
                                    <w:rPr>
                                      <w:b/>
                                      <w:bCs/>
                                      <w:caps/>
                                      <w:color w:val="4A66AC" w:themeColor="accent1"/>
                                      <w:sz w:val="36"/>
                                      <w:szCs w:val="36"/>
                                      <w:lang w:val="nl-BE"/>
                                    </w:rPr>
                                    <w:t xml:space="preserve"> BOC 08</w:t>
                                  </w:r>
                                  <w:r w:rsidR="00A372CD">
                                    <w:rPr>
                                      <w:b/>
                                      <w:bCs/>
                                      <w:caps/>
                                      <w:color w:val="4A66AC" w:themeColor="accent1"/>
                                      <w:sz w:val="36"/>
                                      <w:szCs w:val="36"/>
                                      <w:lang w:val="nl-BE"/>
                                    </w:rPr>
                                    <w:t xml:space="preserve"> TRIM 0</w:t>
                                  </w:r>
                                  <w:r w:rsidR="00BD6B10">
                                    <w:rPr>
                                      <w:b/>
                                      <w:bCs/>
                                      <w:caps/>
                                      <w:color w:val="4A66AC" w:themeColor="accent1"/>
                                      <w:sz w:val="36"/>
                                      <w:szCs w:val="36"/>
                                      <w:lang w:val="nl-BE"/>
                                    </w:rPr>
                                    <w:t>1</w:t>
                                  </w:r>
                                  <w:r w:rsidR="00A372CD">
                                    <w:rPr>
                                      <w:b/>
                                      <w:bCs/>
                                      <w:caps/>
                                      <w:color w:val="4A66AC" w:themeColor="accent1"/>
                                      <w:sz w:val="36"/>
                                      <w:szCs w:val="36"/>
                                      <w:lang w:val="nl-BE"/>
                                    </w:rPr>
                                    <w:t xml:space="preserve"> 202</w:t>
                                  </w:r>
                                  <w:r w:rsidR="00BD6B10">
                                    <w:rPr>
                                      <w:b/>
                                      <w:bCs/>
                                      <w:caps/>
                                      <w:color w:val="4A66AC" w:themeColor="accent1"/>
                                      <w:sz w:val="36"/>
                                      <w:szCs w:val="36"/>
                                      <w:lang w:val="nl-BE"/>
                                    </w:rPr>
                                    <w:t>6</w:t>
                                  </w:r>
                                  <w:r w:rsidR="00A372CD">
                                    <w:rPr>
                                      <w:b/>
                                      <w:bCs/>
                                      <w:caps/>
                                      <w:color w:val="4A66AC" w:themeColor="accent1"/>
                                      <w:sz w:val="36"/>
                                      <w:szCs w:val="36"/>
                                      <w:lang w:val="nl-BE"/>
                                    </w:rP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90C0F1" id="Group 6" o:spid="_x0000_s1026" style="position:absolute;margin-left:67.2pt;margin-top:532.15pt;width:398.65pt;height:84.2pt;z-index:251730944;mso-wrap-distance-left:14.4pt;mso-wrap-distance-top:3.6pt;mso-wrap-distance-right:14.4pt;mso-wrap-distance-bottom:3.6pt;mso-position-horizontal-relative:margin;mso-position-vertical-relative:margin;mso-width-relative:margin;mso-height-relative:margin" coordorigin="-3331" coordsize="41195,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">
                    <v:rect id="Rectangle 8" o:spid="_x0000_s1027" style="position:absolute;width:35674;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" fillcolor="#142f46 [965]" stroked="f" strokeweight="1pt">
                      <v:fill color2="#629dd1 [3205]" rotate="t" colors="0 #315a7e;.5 #4a84b6;1 #5a9ed9" focus="100%" type="gradient"/>
                      <v:textbo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9" o:spid="_x0000_s1028" type="#_x0000_t202" style="position:absolute;left:-3331;top:2526;width:41195;height: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" filled="f" stroked="f" strokeweight=".5pt">
                      <v:textbox inset=",7.2pt,,0">
                        <w:txbxContent>
                          <w:p w14:paraId="01899B16" w14:textId="59262FD6" w:rsidR="00DD253B" w:rsidRPr="00ED64B9" w:rsidRDefault="00D60484" w:rsidP="005B6F4E">
                            <w:pPr>
                              <w:suppressLineNumbers/>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NOTULE</w:t>
                            </w:r>
                            <w:r w:rsidR="00D373F2">
                              <w:rPr>
                                <w:b/>
                                <w:bCs/>
                                <w:caps/>
                                <w:color w:val="4A66AC" w:themeColor="accent1"/>
                                <w:sz w:val="36"/>
                                <w:szCs w:val="36"/>
                                <w:lang w:val="nl-BE"/>
                              </w:rPr>
                              <w:t>N</w:t>
                            </w:r>
                            <w:r w:rsidR="00BF2302">
                              <w:rPr>
                                <w:b/>
                                <w:bCs/>
                                <w:caps/>
                                <w:color w:val="4A66AC" w:themeColor="accent1"/>
                                <w:sz w:val="36"/>
                                <w:szCs w:val="36"/>
                                <w:lang w:val="nl-BE"/>
                              </w:rPr>
                              <w:t xml:space="preserve"> BOC 08</w:t>
                            </w:r>
                            <w:r w:rsidR="00A372CD">
                              <w:rPr>
                                <w:b/>
                                <w:bCs/>
                                <w:caps/>
                                <w:color w:val="4A66AC" w:themeColor="accent1"/>
                                <w:sz w:val="36"/>
                                <w:szCs w:val="36"/>
                                <w:lang w:val="nl-BE"/>
                              </w:rPr>
                              <w:t xml:space="preserve"> TRIM 0</w:t>
                            </w:r>
                            <w:r w:rsidR="00BD6B10">
                              <w:rPr>
                                <w:b/>
                                <w:bCs/>
                                <w:caps/>
                                <w:color w:val="4A66AC" w:themeColor="accent1"/>
                                <w:sz w:val="36"/>
                                <w:szCs w:val="36"/>
                                <w:lang w:val="nl-BE"/>
                              </w:rPr>
                              <w:t>1</w:t>
                            </w:r>
                            <w:r w:rsidR="00A372CD">
                              <w:rPr>
                                <w:b/>
                                <w:bCs/>
                                <w:caps/>
                                <w:color w:val="4A66AC" w:themeColor="accent1"/>
                                <w:sz w:val="36"/>
                                <w:szCs w:val="36"/>
                                <w:lang w:val="nl-BE"/>
                              </w:rPr>
                              <w:t xml:space="preserve"> 202</w:t>
                            </w:r>
                            <w:r w:rsidR="00BD6B10">
                              <w:rPr>
                                <w:b/>
                                <w:bCs/>
                                <w:caps/>
                                <w:color w:val="4A66AC" w:themeColor="accent1"/>
                                <w:sz w:val="36"/>
                                <w:szCs w:val="36"/>
                                <w:lang w:val="nl-BE"/>
                              </w:rPr>
                              <w:t>6</w:t>
                            </w:r>
                            <w:r w:rsidR="00A372CD">
                              <w:rPr>
                                <w:b/>
                                <w:bCs/>
                                <w:caps/>
                                <w:color w:val="4A66AC" w:themeColor="accent1"/>
                                <w:sz w:val="36"/>
                                <w:szCs w:val="36"/>
                                <w:lang w:val="nl-BE"/>
                              </w:rPr>
                              <w:t xml:space="preserve"> </w:t>
                            </w:r>
                          </w:p>
                        </w:txbxContent>
                      </v:textbox>
                    </v:shape>
                    <w10:wrap type="square" anchorx="margin" anchory="margin"/>
                  </v:group>
                </w:pict>
              </mc:Fallback>
            </mc:AlternateContent>
          </w:r>
          <w:r w:rsidR="00A372CD">
            <w:rPr>
              <w:noProof/>
              <w:sz w:val="32"/>
              <w:szCs w:val="32"/>
              <w:lang w:val="nl-BE" w:eastAsia="nl-BE"/>
            </w:rPr>
            <w:drawing>
              <wp:anchor distT="0" distB="0" distL="114300" distR="114300" simplePos="0" relativeHeight="251734016" behindDoc="0" locked="0" layoutInCell="1" allowOverlap="1" wp14:anchorId="7C200590" wp14:editId="64D36472">
                <wp:simplePos x="0" y="0"/>
                <wp:positionH relativeFrom="column">
                  <wp:posOffset>1386481</wp:posOffset>
                </wp:positionH>
                <wp:positionV relativeFrom="paragraph">
                  <wp:posOffset>1574993</wp:posOffset>
                </wp:positionV>
                <wp:extent cx="3990975" cy="4004310"/>
                <wp:effectExtent l="0" t="0" r="9525" b="0"/>
                <wp:wrapThrough wrapText="bothSides">
                  <wp:wrapPolygon edited="0">
                    <wp:start x="0" y="0"/>
                    <wp:lineTo x="0" y="21477"/>
                    <wp:lineTo x="21548" y="21477"/>
                    <wp:lineTo x="21548"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3990975" cy="4004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6744">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32992" behindDoc="0" locked="0" layoutInCell="1" allowOverlap="1" wp14:anchorId="69921A7C" wp14:editId="6117B04D">
                    <wp:simplePos x="0" y="0"/>
                    <wp:positionH relativeFrom="page">
                      <wp:posOffset>300355</wp:posOffset>
                    </wp:positionH>
                    <wp:positionV relativeFrom="paragraph">
                      <wp:posOffset>6905625</wp:posOffset>
                    </wp:positionV>
                    <wp:extent cx="7315200" cy="1619885"/>
                    <wp:effectExtent l="0" t="0" r="0" b="0"/>
                    <wp:wrapNone/>
                    <wp:docPr id="7" name="Text Box 7"/>
                    <wp:cNvGraphicFramePr/>
                    <a:graphic xmlns:a="http://schemas.openxmlformats.org/drawingml/2006/main">
                      <a:graphicData uri="http://schemas.microsoft.com/office/word/2010/wordprocessingShape">
                        <wps:wsp>
                          <wps:cNvSpPr txBox="1"/>
                          <wps:spPr>
                            <a:xfrm>
                              <a:off x="0" y="0"/>
                              <a:ext cx="7315200" cy="1619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A16744" w:rsidRPr="001D4CF8" w14:paraId="4C4DD778" w14:textId="77777777" w:rsidTr="00715DB4">
                                  <w:trPr>
                                    <w:trHeight w:val="1428"/>
                                  </w:trPr>
                                  <w:tc>
                                    <w:tcPr>
                                      <w:tcW w:w="4077" w:type="dxa"/>
                                    </w:tcPr>
                                    <w:p w14:paraId="042E5071" w14:textId="35A6392F"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eastAsia="ja-JP"/>
                                        </w:rPr>
                                      </w:pPr>
                                      <w:r w:rsidRPr="00BD6B10">
                                        <w:rPr>
                                          <w:rFonts w:asciiTheme="minorHAnsi" w:eastAsiaTheme="majorEastAsia" w:hAnsiTheme="minorHAnsi" w:cstheme="minorHAnsi"/>
                                          <w:b w:val="0"/>
                                          <w:color w:val="000000" w:themeColor="text1"/>
                                          <w:sz w:val="20"/>
                                          <w:szCs w:val="18"/>
                                          <w:lang w:eastAsia="ja-JP"/>
                                        </w:rPr>
                                        <w:t xml:space="preserve">Correspondent : </w:t>
                                      </w:r>
                                      <w:r w:rsidR="00BF2302" w:rsidRPr="00BD6B10">
                                        <w:rPr>
                                          <w:rFonts w:asciiTheme="minorHAnsi" w:eastAsiaTheme="majorEastAsia" w:hAnsiTheme="minorHAnsi" w:cstheme="minorHAnsi"/>
                                          <w:b w:val="0"/>
                                          <w:color w:val="000000" w:themeColor="text1"/>
                                          <w:sz w:val="20"/>
                                          <w:szCs w:val="18"/>
                                          <w:lang w:eastAsia="ja-JP"/>
                                        </w:rPr>
                                        <w:t xml:space="preserve">1SM </w:t>
                                      </w:r>
                                      <w:r w:rsidRPr="00BD6B10">
                                        <w:rPr>
                                          <w:rFonts w:asciiTheme="minorHAnsi" w:eastAsiaTheme="majorEastAsia" w:hAnsiTheme="minorHAnsi" w:cstheme="minorHAnsi"/>
                                          <w:b w:val="0"/>
                                          <w:color w:val="000000" w:themeColor="text1"/>
                                          <w:sz w:val="20"/>
                                          <w:szCs w:val="18"/>
                                          <w:lang w:eastAsia="ja-JP"/>
                                        </w:rPr>
                                        <w:t>Michael SERRA</w:t>
                                      </w:r>
                                    </w:p>
                                    <w:p w14:paraId="7FD0A26A" w14:textId="6B00E4D7"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eastAsia="ja-JP"/>
                                        </w:rPr>
                                      </w:pPr>
                                      <w:r w:rsidRPr="00BD6B10">
                                        <w:rPr>
                                          <w:rFonts w:asciiTheme="minorHAnsi" w:eastAsiaTheme="majorEastAsia" w:hAnsiTheme="minorHAnsi" w:cstheme="minorHAnsi"/>
                                          <w:b w:val="0"/>
                                          <w:color w:val="000000" w:themeColor="text1"/>
                                          <w:sz w:val="20"/>
                                          <w:szCs w:val="18"/>
                                          <w:lang w:eastAsia="ja-JP"/>
                                        </w:rPr>
                                        <w:t>Tel : +3224415924</w:t>
                                      </w:r>
                                    </w:p>
                                    <w:p w14:paraId="57852D08" w14:textId="62827ED1"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val="de-DE" w:eastAsia="ja-JP"/>
                                        </w:rPr>
                                      </w:pPr>
                                      <w:r w:rsidRPr="00BD6B10">
                                        <w:rPr>
                                          <w:rFonts w:asciiTheme="minorHAnsi" w:eastAsiaTheme="majorEastAsia" w:hAnsiTheme="minorHAnsi" w:cstheme="minorHAnsi"/>
                                          <w:b w:val="0"/>
                                          <w:color w:val="000000" w:themeColor="text1"/>
                                          <w:sz w:val="20"/>
                                          <w:szCs w:val="18"/>
                                          <w:lang w:val="de-DE" w:eastAsia="ja-JP"/>
                                        </w:rPr>
                                        <w:t xml:space="preserve">E-mail: </w:t>
                                      </w:r>
                                      <w:hyperlink r:id="rId12" w:history="1">
                                        <w:r w:rsidR="00A372CD" w:rsidRPr="00BD6B10">
                                          <w:rPr>
                                            <w:rFonts w:eastAsiaTheme="majorEastAsia"/>
                                            <w:b w:val="0"/>
                                            <w:color w:val="000000" w:themeColor="text1"/>
                                            <w:sz w:val="20"/>
                                            <w:szCs w:val="18"/>
                                            <w:lang w:val="de-DE" w:eastAsia="ja-JP"/>
                                          </w:rPr>
                                          <w:t>michael.serra@mil.be</w:t>
                                        </w:r>
                                      </w:hyperlink>
                                    </w:p>
                                    <w:p w14:paraId="01F3B286" w14:textId="7DFBC485" w:rsidR="00A372CD" w:rsidRPr="00715DB4" w:rsidRDefault="00A372CD" w:rsidP="00E229C2">
                                      <w:pPr>
                                        <w:pStyle w:val="FooterOrganization"/>
                                        <w:ind w:left="0" w:right="34" w:firstLine="0"/>
                                        <w:jc w:val="left"/>
                                        <w:rPr>
                                          <w:rFonts w:asciiTheme="minorHAnsi" w:hAnsiTheme="minorHAnsi" w:cstheme="minorHAnsi"/>
                                          <w:color w:val="000000" w:themeColor="text1"/>
                                          <w:sz w:val="20"/>
                                          <w:lang w:val="pt-PT"/>
                                        </w:rPr>
                                      </w:pPr>
                                      <w:hyperlink r:id="rId13" w:history="1">
                                        <w:r w:rsidRPr="00BF2302">
                                          <w:rPr>
                                            <w:rFonts w:eastAsiaTheme="majorEastAsia"/>
                                            <w:b w:val="0"/>
                                            <w:color w:val="000000" w:themeColor="text1"/>
                                            <w:szCs w:val="18"/>
                                            <w:lang w:val="nl-BE" w:eastAsia="ja-JP"/>
                                          </w:rPr>
                                          <w:t>bnhkdefstkke-boc08@mil.be</w:t>
                                        </w:r>
                                      </w:hyperlink>
                                      <w:r>
                                        <w:rPr>
                                          <w:rFonts w:asciiTheme="minorHAnsi" w:hAnsiTheme="minorHAnsi" w:cstheme="minorHAnsi"/>
                                          <w:color w:val="000000" w:themeColor="text1"/>
                                          <w:sz w:val="20"/>
                                          <w:lang w:val="pt-PT"/>
                                        </w:rPr>
                                        <w:t xml:space="preserve"> </w:t>
                                      </w:r>
                                    </w:p>
                                  </w:tc>
                                  <w:tc>
                                    <w:tcPr>
                                      <w:tcW w:w="1134" w:type="dxa"/>
                                    </w:tcPr>
                                    <w:p w14:paraId="7D147573" w14:textId="77777777" w:rsidR="00A16744" w:rsidRPr="00715DB4" w:rsidRDefault="00A16744" w:rsidP="00E229C2">
                                      <w:pPr>
                                        <w:pStyle w:val="Footer"/>
                                        <w:jc w:val="center"/>
                                        <w:rPr>
                                          <w:rFonts w:asciiTheme="minorHAnsi" w:hAnsiTheme="minorHAnsi" w:cstheme="minorHAnsi"/>
                                          <w:color w:val="000000" w:themeColor="text1"/>
                                          <w:lang w:val="pt-PT"/>
                                        </w:rPr>
                                      </w:pPr>
                                    </w:p>
                                  </w:tc>
                                  <w:tc>
                                    <w:tcPr>
                                      <w:tcW w:w="4962" w:type="dxa"/>
                                    </w:tcPr>
                                    <w:p w14:paraId="766990B8" w14:textId="77777777" w:rsidR="00A372CD" w:rsidRPr="00C86DC7" w:rsidRDefault="00A372CD" w:rsidP="00E229C2">
                                      <w:pPr>
                                        <w:pStyle w:val="Footer"/>
                                        <w:jc w:val="center"/>
                                        <w:rPr>
                                          <w:rFonts w:asciiTheme="minorHAnsi" w:hAnsiTheme="minorHAnsi" w:cstheme="minorHAnsi"/>
                                          <w:color w:val="000000" w:themeColor="text1"/>
                                          <w:lang w:val="nl-BE"/>
                                        </w:rPr>
                                      </w:pPr>
                                    </w:p>
                                    <w:p w14:paraId="0B1C008D" w14:textId="1C6C00DB" w:rsidR="00A16744" w:rsidRPr="00715DB4" w:rsidRDefault="00A16744" w:rsidP="00E229C2">
                                      <w:pPr>
                                        <w:pStyle w:val="Footer"/>
                                        <w:jc w:val="center"/>
                                        <w:rPr>
                                          <w:rFonts w:asciiTheme="minorHAnsi" w:hAnsiTheme="minorHAnsi" w:cstheme="minorHAnsi"/>
                                          <w:color w:val="000000" w:themeColor="text1"/>
                                          <w:lang w:val="nl-BE"/>
                                        </w:rPr>
                                      </w:pPr>
                                      <w:r>
                                        <w:rPr>
                                          <w:rFonts w:asciiTheme="minorHAnsi" w:hAnsiTheme="minorHAnsi" w:cstheme="minorHAnsi"/>
                                          <w:color w:val="000000" w:themeColor="text1"/>
                                          <w:lang w:val="nl-BE"/>
                                        </w:rPr>
                                        <w:t>K</w:t>
                                      </w:r>
                                      <w:r w:rsidRPr="00715DB4">
                                        <w:rPr>
                                          <w:rFonts w:asciiTheme="minorHAnsi" w:hAnsiTheme="minorHAnsi" w:cstheme="minorHAnsi"/>
                                          <w:color w:val="000000" w:themeColor="text1"/>
                                          <w:lang w:val="nl-BE"/>
                                        </w:rPr>
                                        <w:t>wartier Koningin Elisabeth</w:t>
                                      </w:r>
                                      <w:r w:rsidRPr="00715DB4">
                                        <w:rPr>
                                          <w:rFonts w:asciiTheme="minorHAnsi" w:hAnsiTheme="minorHAnsi" w:cstheme="minorHAnsi"/>
                                          <w:color w:val="000000" w:themeColor="text1"/>
                                          <w:lang w:val="nl-BE"/>
                                        </w:rPr>
                                        <w:br/>
                                        <w:t>Eversestraat</w:t>
                                      </w:r>
                                      <w:r>
                                        <w:rPr>
                                          <w:rFonts w:asciiTheme="minorHAnsi" w:hAnsiTheme="minorHAnsi" w:cstheme="minorHAnsi"/>
                                          <w:color w:val="000000" w:themeColor="text1"/>
                                          <w:lang w:val="nl-BE"/>
                                        </w:rPr>
                                        <w:t xml:space="preserve"> </w:t>
                                      </w:r>
                                      <w:r w:rsidRPr="00715DB4">
                                        <w:rPr>
                                          <w:rFonts w:asciiTheme="minorHAnsi" w:hAnsiTheme="minorHAnsi" w:cstheme="minorHAnsi"/>
                                          <w:color w:val="000000" w:themeColor="text1"/>
                                          <w:lang w:val="nl-BE"/>
                                        </w:rPr>
                                        <w:t>1</w:t>
                                      </w:r>
                                      <w:r>
                                        <w:rPr>
                                          <w:rFonts w:asciiTheme="minorHAnsi" w:hAnsiTheme="minorHAnsi" w:cstheme="minorHAnsi"/>
                                          <w:color w:val="000000" w:themeColor="text1"/>
                                          <w:lang w:val="nl-BE"/>
                                        </w:rPr>
                                        <w:t>, bus 42</w:t>
                                      </w:r>
                                      <w:r w:rsidRPr="00715DB4">
                                        <w:rPr>
                                          <w:rFonts w:asciiTheme="minorHAnsi" w:hAnsiTheme="minorHAnsi" w:cstheme="minorHAnsi"/>
                                          <w:color w:val="000000" w:themeColor="text1"/>
                                          <w:lang w:val="nl-BE"/>
                                        </w:rPr>
                                        <w:br/>
                                        <w:t>1140 EVERE</w:t>
                                      </w:r>
                                      <w:r w:rsidRPr="00715DB4">
                                        <w:rPr>
                                          <w:rFonts w:asciiTheme="minorHAnsi" w:hAnsiTheme="minorHAnsi" w:cstheme="minorHAnsi"/>
                                          <w:color w:val="000000" w:themeColor="text1"/>
                                          <w:lang w:val="nl-BE"/>
                                        </w:rPr>
                                        <w:br/>
                                        <w:t xml:space="preserve">BELGIE </w:t>
                                      </w:r>
                                    </w:p>
                                  </w:tc>
                                </w:tr>
                              </w:tbl>
                              <w:p w14:paraId="615003EA" w14:textId="77777777" w:rsidR="00A16744" w:rsidRPr="00E229C2" w:rsidRDefault="00A16744" w:rsidP="00A16744">
                                <w:pPr>
                                  <w:rPr>
                                    <w:caps/>
                                    <w:color w:val="4A66AC" w:themeColor="accent1"/>
                                    <w:sz w:val="26"/>
                                    <w:szCs w:val="26"/>
                                    <w:lang w:val="nl-BE"/>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21A7C" id="_x0000_t202" coordsize="21600,21600" o:spt="202" path="m,l,21600r21600,l21600,xe">
                    <v:stroke joinstyle="miter"/>
                    <v:path gradientshapeok="t" o:connecttype="rect"/>
                  </v:shapetype>
                  <v:shape id="Text Box 7" o:spid="_x0000_s1029" type="#_x0000_t202" style="position:absolute;margin-left:23.65pt;margin-top:543.75pt;width:8in;height:127.5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" filled="f" stroked="f" strokeweight=".5pt">
                    <v:textbox inset=",7.2pt,,0">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A16744" w:rsidRPr="001D4CF8" w14:paraId="4C4DD778" w14:textId="77777777" w:rsidTr="00715DB4">
                            <w:trPr>
                              <w:trHeight w:val="1428"/>
                            </w:trPr>
                            <w:tc>
                              <w:tcPr>
                                <w:tcW w:w="4077" w:type="dxa"/>
                              </w:tcPr>
                              <w:p w14:paraId="042E5071" w14:textId="35A6392F"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eastAsia="ja-JP"/>
                                  </w:rPr>
                                </w:pPr>
                                <w:r w:rsidRPr="00BD6B10">
                                  <w:rPr>
                                    <w:rFonts w:asciiTheme="minorHAnsi" w:eastAsiaTheme="majorEastAsia" w:hAnsiTheme="minorHAnsi" w:cstheme="minorHAnsi"/>
                                    <w:b w:val="0"/>
                                    <w:color w:val="000000" w:themeColor="text1"/>
                                    <w:sz w:val="20"/>
                                    <w:szCs w:val="18"/>
                                    <w:lang w:eastAsia="ja-JP"/>
                                  </w:rPr>
                                  <w:t xml:space="preserve">Correspondent : </w:t>
                                </w:r>
                                <w:r w:rsidR="00BF2302" w:rsidRPr="00BD6B10">
                                  <w:rPr>
                                    <w:rFonts w:asciiTheme="minorHAnsi" w:eastAsiaTheme="majorEastAsia" w:hAnsiTheme="minorHAnsi" w:cstheme="minorHAnsi"/>
                                    <w:b w:val="0"/>
                                    <w:color w:val="000000" w:themeColor="text1"/>
                                    <w:sz w:val="20"/>
                                    <w:szCs w:val="18"/>
                                    <w:lang w:eastAsia="ja-JP"/>
                                  </w:rPr>
                                  <w:t xml:space="preserve">1SM </w:t>
                                </w:r>
                                <w:r w:rsidRPr="00BD6B10">
                                  <w:rPr>
                                    <w:rFonts w:asciiTheme="minorHAnsi" w:eastAsiaTheme="majorEastAsia" w:hAnsiTheme="minorHAnsi" w:cstheme="minorHAnsi"/>
                                    <w:b w:val="0"/>
                                    <w:color w:val="000000" w:themeColor="text1"/>
                                    <w:sz w:val="20"/>
                                    <w:szCs w:val="18"/>
                                    <w:lang w:eastAsia="ja-JP"/>
                                  </w:rPr>
                                  <w:t>Michael SERRA</w:t>
                                </w:r>
                              </w:p>
                              <w:p w14:paraId="7FD0A26A" w14:textId="6B00E4D7"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eastAsia="ja-JP"/>
                                  </w:rPr>
                                </w:pPr>
                                <w:r w:rsidRPr="00BD6B10">
                                  <w:rPr>
                                    <w:rFonts w:asciiTheme="minorHAnsi" w:eastAsiaTheme="majorEastAsia" w:hAnsiTheme="minorHAnsi" w:cstheme="minorHAnsi"/>
                                    <w:b w:val="0"/>
                                    <w:color w:val="000000" w:themeColor="text1"/>
                                    <w:sz w:val="20"/>
                                    <w:szCs w:val="18"/>
                                    <w:lang w:eastAsia="ja-JP"/>
                                  </w:rPr>
                                  <w:t>Tel : +3224415924</w:t>
                                </w:r>
                              </w:p>
                              <w:p w14:paraId="57852D08" w14:textId="62827ED1" w:rsidR="00A16744" w:rsidRPr="00BD6B10" w:rsidRDefault="00A16744" w:rsidP="00E229C2">
                                <w:pPr>
                                  <w:pStyle w:val="FooterOrganization"/>
                                  <w:ind w:left="0" w:right="34" w:firstLine="0"/>
                                  <w:jc w:val="left"/>
                                  <w:rPr>
                                    <w:rFonts w:asciiTheme="minorHAnsi" w:eastAsiaTheme="majorEastAsia" w:hAnsiTheme="minorHAnsi" w:cstheme="minorHAnsi"/>
                                    <w:b w:val="0"/>
                                    <w:color w:val="000000" w:themeColor="text1"/>
                                    <w:sz w:val="20"/>
                                    <w:szCs w:val="18"/>
                                    <w:lang w:val="de-DE" w:eastAsia="ja-JP"/>
                                  </w:rPr>
                                </w:pPr>
                                <w:r w:rsidRPr="00BD6B10">
                                  <w:rPr>
                                    <w:rFonts w:asciiTheme="minorHAnsi" w:eastAsiaTheme="majorEastAsia" w:hAnsiTheme="minorHAnsi" w:cstheme="minorHAnsi"/>
                                    <w:b w:val="0"/>
                                    <w:color w:val="000000" w:themeColor="text1"/>
                                    <w:sz w:val="20"/>
                                    <w:szCs w:val="18"/>
                                    <w:lang w:val="de-DE" w:eastAsia="ja-JP"/>
                                  </w:rPr>
                                  <w:t xml:space="preserve">E-mail: </w:t>
                                </w:r>
                                <w:hyperlink r:id="rId14" w:history="1">
                                  <w:r w:rsidR="00A372CD" w:rsidRPr="00BD6B10">
                                    <w:rPr>
                                      <w:rFonts w:eastAsiaTheme="majorEastAsia"/>
                                      <w:b w:val="0"/>
                                      <w:color w:val="000000" w:themeColor="text1"/>
                                      <w:sz w:val="20"/>
                                      <w:szCs w:val="18"/>
                                      <w:lang w:val="de-DE" w:eastAsia="ja-JP"/>
                                    </w:rPr>
                                    <w:t>michael.serra@mil.be</w:t>
                                  </w:r>
                                </w:hyperlink>
                              </w:p>
                              <w:p w14:paraId="01F3B286" w14:textId="7DFBC485" w:rsidR="00A372CD" w:rsidRPr="00715DB4" w:rsidRDefault="00A372CD" w:rsidP="00E229C2">
                                <w:pPr>
                                  <w:pStyle w:val="FooterOrganization"/>
                                  <w:ind w:left="0" w:right="34" w:firstLine="0"/>
                                  <w:jc w:val="left"/>
                                  <w:rPr>
                                    <w:rFonts w:asciiTheme="minorHAnsi" w:hAnsiTheme="minorHAnsi" w:cstheme="minorHAnsi"/>
                                    <w:color w:val="000000" w:themeColor="text1"/>
                                    <w:sz w:val="20"/>
                                    <w:lang w:val="pt-PT"/>
                                  </w:rPr>
                                </w:pPr>
                                <w:hyperlink r:id="rId15" w:history="1">
                                  <w:r w:rsidRPr="00BF2302">
                                    <w:rPr>
                                      <w:rFonts w:eastAsiaTheme="majorEastAsia"/>
                                      <w:b w:val="0"/>
                                      <w:color w:val="000000" w:themeColor="text1"/>
                                      <w:szCs w:val="18"/>
                                      <w:lang w:val="nl-BE" w:eastAsia="ja-JP"/>
                                    </w:rPr>
                                    <w:t>bnhkdefstkke-boc08@mil.be</w:t>
                                  </w:r>
                                </w:hyperlink>
                                <w:r>
                                  <w:rPr>
                                    <w:rFonts w:asciiTheme="minorHAnsi" w:hAnsiTheme="minorHAnsi" w:cstheme="minorHAnsi"/>
                                    <w:color w:val="000000" w:themeColor="text1"/>
                                    <w:sz w:val="20"/>
                                    <w:lang w:val="pt-PT"/>
                                  </w:rPr>
                                  <w:t xml:space="preserve"> </w:t>
                                </w:r>
                              </w:p>
                            </w:tc>
                            <w:tc>
                              <w:tcPr>
                                <w:tcW w:w="1134" w:type="dxa"/>
                              </w:tcPr>
                              <w:p w14:paraId="7D147573" w14:textId="77777777" w:rsidR="00A16744" w:rsidRPr="00715DB4" w:rsidRDefault="00A16744" w:rsidP="00E229C2">
                                <w:pPr>
                                  <w:pStyle w:val="Footer"/>
                                  <w:jc w:val="center"/>
                                  <w:rPr>
                                    <w:rFonts w:asciiTheme="minorHAnsi" w:hAnsiTheme="minorHAnsi" w:cstheme="minorHAnsi"/>
                                    <w:color w:val="000000" w:themeColor="text1"/>
                                    <w:lang w:val="pt-PT"/>
                                  </w:rPr>
                                </w:pPr>
                              </w:p>
                            </w:tc>
                            <w:tc>
                              <w:tcPr>
                                <w:tcW w:w="4962" w:type="dxa"/>
                              </w:tcPr>
                              <w:p w14:paraId="766990B8" w14:textId="77777777" w:rsidR="00A372CD" w:rsidRPr="00C86DC7" w:rsidRDefault="00A372CD" w:rsidP="00E229C2">
                                <w:pPr>
                                  <w:pStyle w:val="Footer"/>
                                  <w:jc w:val="center"/>
                                  <w:rPr>
                                    <w:rFonts w:asciiTheme="minorHAnsi" w:hAnsiTheme="minorHAnsi" w:cstheme="minorHAnsi"/>
                                    <w:color w:val="000000" w:themeColor="text1"/>
                                    <w:lang w:val="nl-BE"/>
                                  </w:rPr>
                                </w:pPr>
                              </w:p>
                              <w:p w14:paraId="0B1C008D" w14:textId="1C6C00DB" w:rsidR="00A16744" w:rsidRPr="00715DB4" w:rsidRDefault="00A16744" w:rsidP="00E229C2">
                                <w:pPr>
                                  <w:pStyle w:val="Footer"/>
                                  <w:jc w:val="center"/>
                                  <w:rPr>
                                    <w:rFonts w:asciiTheme="minorHAnsi" w:hAnsiTheme="minorHAnsi" w:cstheme="minorHAnsi"/>
                                    <w:color w:val="000000" w:themeColor="text1"/>
                                    <w:lang w:val="nl-BE"/>
                                  </w:rPr>
                                </w:pPr>
                                <w:r>
                                  <w:rPr>
                                    <w:rFonts w:asciiTheme="minorHAnsi" w:hAnsiTheme="minorHAnsi" w:cstheme="minorHAnsi"/>
                                    <w:color w:val="000000" w:themeColor="text1"/>
                                    <w:lang w:val="nl-BE"/>
                                  </w:rPr>
                                  <w:t>K</w:t>
                                </w:r>
                                <w:r w:rsidRPr="00715DB4">
                                  <w:rPr>
                                    <w:rFonts w:asciiTheme="minorHAnsi" w:hAnsiTheme="minorHAnsi" w:cstheme="minorHAnsi"/>
                                    <w:color w:val="000000" w:themeColor="text1"/>
                                    <w:lang w:val="nl-BE"/>
                                  </w:rPr>
                                  <w:t>wartier Koningin Elisabeth</w:t>
                                </w:r>
                                <w:r w:rsidRPr="00715DB4">
                                  <w:rPr>
                                    <w:rFonts w:asciiTheme="minorHAnsi" w:hAnsiTheme="minorHAnsi" w:cstheme="minorHAnsi"/>
                                    <w:color w:val="000000" w:themeColor="text1"/>
                                    <w:lang w:val="nl-BE"/>
                                  </w:rPr>
                                  <w:br/>
                                  <w:t>Eversestraat</w:t>
                                </w:r>
                                <w:r>
                                  <w:rPr>
                                    <w:rFonts w:asciiTheme="minorHAnsi" w:hAnsiTheme="minorHAnsi" w:cstheme="minorHAnsi"/>
                                    <w:color w:val="000000" w:themeColor="text1"/>
                                    <w:lang w:val="nl-BE"/>
                                  </w:rPr>
                                  <w:t xml:space="preserve"> </w:t>
                                </w:r>
                                <w:r w:rsidRPr="00715DB4">
                                  <w:rPr>
                                    <w:rFonts w:asciiTheme="minorHAnsi" w:hAnsiTheme="minorHAnsi" w:cstheme="minorHAnsi"/>
                                    <w:color w:val="000000" w:themeColor="text1"/>
                                    <w:lang w:val="nl-BE"/>
                                  </w:rPr>
                                  <w:t>1</w:t>
                                </w:r>
                                <w:r>
                                  <w:rPr>
                                    <w:rFonts w:asciiTheme="minorHAnsi" w:hAnsiTheme="minorHAnsi" w:cstheme="minorHAnsi"/>
                                    <w:color w:val="000000" w:themeColor="text1"/>
                                    <w:lang w:val="nl-BE"/>
                                  </w:rPr>
                                  <w:t>, bus 42</w:t>
                                </w:r>
                                <w:r w:rsidRPr="00715DB4">
                                  <w:rPr>
                                    <w:rFonts w:asciiTheme="minorHAnsi" w:hAnsiTheme="minorHAnsi" w:cstheme="minorHAnsi"/>
                                    <w:color w:val="000000" w:themeColor="text1"/>
                                    <w:lang w:val="nl-BE"/>
                                  </w:rPr>
                                  <w:br/>
                                  <w:t>1140 EVERE</w:t>
                                </w:r>
                                <w:r w:rsidRPr="00715DB4">
                                  <w:rPr>
                                    <w:rFonts w:asciiTheme="minorHAnsi" w:hAnsiTheme="minorHAnsi" w:cstheme="minorHAnsi"/>
                                    <w:color w:val="000000" w:themeColor="text1"/>
                                    <w:lang w:val="nl-BE"/>
                                  </w:rPr>
                                  <w:br/>
                                  <w:t xml:space="preserve">BELGIE </w:t>
                                </w:r>
                              </w:p>
                            </w:tc>
                          </w:tr>
                        </w:tbl>
                        <w:p w14:paraId="615003EA" w14:textId="77777777" w:rsidR="00A16744" w:rsidRPr="00E229C2" w:rsidRDefault="00A16744" w:rsidP="00A16744">
                          <w:pPr>
                            <w:rPr>
                              <w:caps/>
                              <w:color w:val="4A66AC" w:themeColor="accent1"/>
                              <w:sz w:val="26"/>
                              <w:szCs w:val="26"/>
                              <w:lang w:val="nl-BE"/>
                            </w:rPr>
                          </w:pPr>
                        </w:p>
                      </w:txbxContent>
                    </v:textbox>
                    <w10:wrap anchorx="page"/>
                  </v:shape>
                </w:pict>
              </mc:Fallback>
            </mc:AlternateContent>
          </w:r>
          <w:r w:rsidR="00E229C2" w:rsidRPr="00536A3B">
            <w:rPr>
              <w:noProof/>
              <w:sz w:val="32"/>
              <w:szCs w:val="32"/>
              <w:lang w:val="nl-BE" w:eastAsia="nl-BE"/>
            </w:rPr>
            <mc:AlternateContent>
              <mc:Choice Requires="wps">
                <w:drawing>
                  <wp:anchor distT="45720" distB="45720" distL="114300" distR="114300" simplePos="0" relativeHeight="251724800" behindDoc="0" locked="0" layoutInCell="1" allowOverlap="1" wp14:anchorId="10CDE72A" wp14:editId="5DAE002D">
                    <wp:simplePos x="0" y="0"/>
                    <wp:positionH relativeFrom="column">
                      <wp:posOffset>4947920</wp:posOffset>
                    </wp:positionH>
                    <wp:positionV relativeFrom="paragraph">
                      <wp:posOffset>172720</wp:posOffset>
                    </wp:positionV>
                    <wp:extent cx="1914525" cy="1404620"/>
                    <wp:effectExtent l="0" t="0" r="952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04620"/>
                            </a:xfrm>
                            <a:prstGeom prst="rect">
                              <a:avLst/>
                            </a:prstGeom>
                            <a:solidFill>
                              <a:srgbClr val="FFFFFF"/>
                            </a:solidFill>
                            <a:ln w="9525">
                              <a:noFill/>
                              <a:miter lim="800000"/>
                              <a:headEnd/>
                              <a:tailEnd/>
                            </a:ln>
                          </wps:spPr>
                          <wps:txbx>
                            <w:txbxContent>
                              <w:p w14:paraId="1647E7D0" w14:textId="76348D85" w:rsidR="000E0B75" w:rsidRPr="00536A3B" w:rsidRDefault="00A372CD">
                                <w:pPr>
                                  <w:rPr>
                                    <w:sz w:val="28"/>
                                    <w:szCs w:val="28"/>
                                    <w:lang w:val="nl-BE"/>
                                  </w:rPr>
                                </w:pPr>
                                <w:r>
                                  <w:rPr>
                                    <w:sz w:val="28"/>
                                    <w:szCs w:val="28"/>
                                    <w:lang w:val="nl-BE"/>
                                  </w:rPr>
                                  <w:t>Datum</w:t>
                                </w:r>
                                <w:r w:rsidRPr="00536A3B">
                                  <w:rPr>
                                    <w:sz w:val="28"/>
                                    <w:szCs w:val="28"/>
                                    <w:lang w:val="nl-BE"/>
                                  </w:rPr>
                                  <w:t>:</w:t>
                                </w:r>
                                <w:r w:rsidR="000E0B75" w:rsidRPr="00536A3B">
                                  <w:rPr>
                                    <w:sz w:val="28"/>
                                    <w:szCs w:val="28"/>
                                    <w:lang w:val="nl-BE"/>
                                  </w:rPr>
                                  <w:t xml:space="preserve"> </w:t>
                                </w:r>
                                <w:r w:rsidR="00D373F2">
                                  <w:rPr>
                                    <w:sz w:val="28"/>
                                    <w:szCs w:val="28"/>
                                    <w:lang w:val="nl-BE"/>
                                  </w:rPr>
                                  <w:t>17</w:t>
                                </w:r>
                                <w:r w:rsidR="00BD6B10">
                                  <w:rPr>
                                    <w:sz w:val="28"/>
                                    <w:szCs w:val="28"/>
                                    <w:lang w:val="nl-BE"/>
                                  </w:rPr>
                                  <w:t>/0</w:t>
                                </w:r>
                                <w:r w:rsidR="00E74A91">
                                  <w:rPr>
                                    <w:sz w:val="28"/>
                                    <w:szCs w:val="28"/>
                                    <w:lang w:val="nl-BE"/>
                                  </w:rPr>
                                  <w:t>4</w:t>
                                </w:r>
                                <w:r w:rsidR="00BD6B10">
                                  <w:rPr>
                                    <w:sz w:val="28"/>
                                    <w:szCs w:val="28"/>
                                    <w:lang w:val="nl-BE"/>
                                  </w:rPr>
                                  <w:t>/2026</w:t>
                                </w:r>
                                <w:r w:rsidR="000E0B75" w:rsidRPr="00536A3B">
                                  <w:rPr>
                                    <w:sz w:val="28"/>
                                    <w:szCs w:val="28"/>
                                    <w:lang w:val="nl-BE"/>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CDE72A" id="Text Box 2" o:spid="_x0000_s1030" type="#_x0000_t202" style="position:absolute;margin-left:389.6pt;margin-top:13.6pt;width:150.75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" stroked="f">
                    <v:textbox style="mso-fit-shape-to-text:t">
                      <w:txbxContent>
                        <w:p w14:paraId="1647E7D0" w14:textId="76348D85" w:rsidR="000E0B75" w:rsidRPr="00536A3B" w:rsidRDefault="00A372CD">
                          <w:pPr>
                            <w:rPr>
                              <w:sz w:val="28"/>
                              <w:szCs w:val="28"/>
                              <w:lang w:val="nl-BE"/>
                            </w:rPr>
                          </w:pPr>
                          <w:r>
                            <w:rPr>
                              <w:sz w:val="28"/>
                              <w:szCs w:val="28"/>
                              <w:lang w:val="nl-BE"/>
                            </w:rPr>
                            <w:t>Datum</w:t>
                          </w:r>
                          <w:r w:rsidRPr="00536A3B">
                            <w:rPr>
                              <w:sz w:val="28"/>
                              <w:szCs w:val="28"/>
                              <w:lang w:val="nl-BE"/>
                            </w:rPr>
                            <w:t>:</w:t>
                          </w:r>
                          <w:r w:rsidR="000E0B75" w:rsidRPr="00536A3B">
                            <w:rPr>
                              <w:sz w:val="28"/>
                              <w:szCs w:val="28"/>
                              <w:lang w:val="nl-BE"/>
                            </w:rPr>
                            <w:t xml:space="preserve"> </w:t>
                          </w:r>
                          <w:r w:rsidR="00D373F2">
                            <w:rPr>
                              <w:sz w:val="28"/>
                              <w:szCs w:val="28"/>
                              <w:lang w:val="nl-BE"/>
                            </w:rPr>
                            <w:t>17</w:t>
                          </w:r>
                          <w:r w:rsidR="00BD6B10">
                            <w:rPr>
                              <w:sz w:val="28"/>
                              <w:szCs w:val="28"/>
                              <w:lang w:val="nl-BE"/>
                            </w:rPr>
                            <w:t>/0</w:t>
                          </w:r>
                          <w:r w:rsidR="00E74A91">
                            <w:rPr>
                              <w:sz w:val="28"/>
                              <w:szCs w:val="28"/>
                              <w:lang w:val="nl-BE"/>
                            </w:rPr>
                            <w:t>4</w:t>
                          </w:r>
                          <w:r w:rsidR="00BD6B10">
                            <w:rPr>
                              <w:sz w:val="28"/>
                              <w:szCs w:val="28"/>
                              <w:lang w:val="nl-BE"/>
                            </w:rPr>
                            <w:t>/2026</w:t>
                          </w:r>
                          <w:r w:rsidR="000E0B75" w:rsidRPr="00536A3B">
                            <w:rPr>
                              <w:sz w:val="28"/>
                              <w:szCs w:val="28"/>
                              <w:lang w:val="nl-BE"/>
                            </w:rPr>
                            <w:br/>
                          </w:r>
                        </w:p>
                      </w:txbxContent>
                    </v:textbox>
                    <w10:wrap type="square"/>
                  </v:shape>
                </w:pict>
              </mc:Fallback>
            </mc:AlternateContent>
          </w:r>
          <w:r w:rsidR="000F13A9">
            <w:br w:type="page"/>
          </w:r>
        </w:p>
        <w:p w14:paraId="35571795" w14:textId="77777777" w:rsidR="00310AE6" w:rsidRPr="00310AE6" w:rsidRDefault="00310AE6" w:rsidP="00310AE6">
          <w:pPr>
            <w:spacing w:after="0" w:line="240" w:lineRule="auto"/>
            <w:rPr>
              <w:color w:val="253356" w:themeColor="accent1" w:themeShade="80"/>
              <w:sz w:val="24"/>
              <w:szCs w:val="24"/>
              <w:lang w:val="nl-BE"/>
            </w:rPr>
          </w:pPr>
        </w:p>
        <w:p w14:paraId="75EBEFE6" w14:textId="210E1C0E" w:rsidR="00432D07" w:rsidRPr="00310AE6" w:rsidRDefault="00310AE6" w:rsidP="00310AE6">
          <w:pPr>
            <w:pStyle w:val="Subtitle"/>
            <w:spacing w:before="0" w:line="240" w:lineRule="auto"/>
            <w:rPr>
              <w:color w:val="253356" w:themeColor="accent1" w:themeShade="80"/>
              <w:szCs w:val="24"/>
              <w:lang w:val="nl-BE"/>
            </w:rPr>
          </w:pPr>
          <w:r w:rsidRPr="00310AE6">
            <w:rPr>
              <w:color w:val="253356" w:themeColor="accent1" w:themeShade="80"/>
              <w:szCs w:val="24"/>
              <w:lang w:val="nl-BE"/>
            </w:rPr>
            <w:t xml:space="preserve">1. </w:t>
          </w:r>
          <w:r w:rsidR="00A372CD" w:rsidRPr="00310AE6">
            <w:rPr>
              <w:color w:val="253356" w:themeColor="accent1" w:themeShade="80"/>
              <w:szCs w:val="24"/>
              <w:lang w:val="nl-BE"/>
            </w:rPr>
            <w:t xml:space="preserve">DAGORDE &amp; AGENDA PUNTEN BOC 08 </w:t>
          </w:r>
        </w:p>
        <w:p w14:paraId="1B5F0309" w14:textId="77777777" w:rsidR="00310AE6" w:rsidRPr="00310AE6" w:rsidRDefault="00310AE6" w:rsidP="00310AE6">
          <w:pPr>
            <w:spacing w:after="0" w:line="240" w:lineRule="auto"/>
            <w:rPr>
              <w:sz w:val="24"/>
              <w:szCs w:val="24"/>
              <w:lang w:val="nl-BE"/>
            </w:rPr>
          </w:pPr>
        </w:p>
        <w:tbl>
          <w:tblPr>
            <w:tblW w:w="10905" w:type="dxa"/>
            <w:tblCellMar>
              <w:left w:w="0" w:type="dxa"/>
              <w:right w:w="0" w:type="dxa"/>
            </w:tblCellMar>
            <w:tblLook w:val="04A0" w:firstRow="1" w:lastRow="0" w:firstColumn="1" w:lastColumn="0" w:noHBand="0" w:noVBand="1"/>
          </w:tblPr>
          <w:tblGrid>
            <w:gridCol w:w="1124"/>
            <w:gridCol w:w="4252"/>
            <w:gridCol w:w="4252"/>
            <w:gridCol w:w="1277"/>
          </w:tblGrid>
          <w:tr w:rsidR="00D373F2" w:rsidRPr="00D373F2" w14:paraId="77F96C4C"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F9AF975"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1 - 2</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760E1AF"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Dagorde &amp; Bijlage A</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1ABECACC" w14:textId="77777777" w:rsidR="00D373F2" w:rsidRPr="00D373F2" w:rsidRDefault="00D373F2"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Ordre du jour &amp; Annexe A</w:t>
                </w:r>
              </w:p>
            </w:tc>
            <w:tc>
              <w:tcPr>
                <w:tcW w:w="1277"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476ADE2"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r w:rsidR="00D373F2" w:rsidRPr="00D373F2" w14:paraId="229CA313"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6BC9E77"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3</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D1802A2"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Goedkeuring voorgaande verslag + RIO</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1D2A0507"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Approbation rapport précédent + RIO</w:t>
                </w:r>
              </w:p>
            </w:tc>
            <w:tc>
              <w:tcPr>
                <w:tcW w:w="1277"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00FA0E7"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r w:rsidR="00D373F2" w:rsidRPr="00D373F2" w14:paraId="6DC2E4FF"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6E28CBC4"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4</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E1E236D"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Aanwezigheidslijst</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5541E4F0"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Liste de Présence</w:t>
                </w:r>
              </w:p>
            </w:tc>
            <w:tc>
              <w:tcPr>
                <w:tcW w:w="1277"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5BF8AAF2"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r w:rsidR="00D373F2" w:rsidRPr="00D373F2" w14:paraId="793B2221"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68D7F7BB"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5</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4047ACC1"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Toekomend &amp; vertrekkend personeel</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18BB5091"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Personnel entrant et sortant</w:t>
                </w:r>
              </w:p>
            </w:tc>
            <w:tc>
              <w:tcPr>
                <w:tcW w:w="1277"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650E8618"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r w:rsidR="00D373F2" w:rsidRPr="00D373F2" w14:paraId="572A5485"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6C993CE7"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6</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4DC25FEE"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Gastspreker</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4E70A99"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Orateur invité</w:t>
                </w:r>
              </w:p>
            </w:tc>
            <w:tc>
              <w:tcPr>
                <w:tcW w:w="1277"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1E8E60F5"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r w:rsidR="00D373F2" w:rsidRPr="00D373F2" w14:paraId="5E56426A"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0DF95107"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7</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0A643CC"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Inplaatsstelling personeel</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583C32C"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Installation du personnel</w:t>
                </w:r>
              </w:p>
            </w:tc>
            <w:tc>
              <w:tcPr>
                <w:tcW w:w="1277"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5AE3558F"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CPN Rase</w:t>
                </w:r>
              </w:p>
            </w:tc>
          </w:tr>
          <w:tr w:rsidR="00D373F2" w:rsidRPr="00D373F2" w14:paraId="34FD7217"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E3EB2D4"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8</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365F2C15"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PsySoc@Work</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C2AFCE3"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PsySoc@Work</w:t>
                </w:r>
              </w:p>
            </w:tc>
            <w:tc>
              <w:tcPr>
                <w:tcW w:w="1277"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183499D0"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CPN Rase</w:t>
                </w:r>
              </w:p>
            </w:tc>
          </w:tr>
          <w:tr w:rsidR="00D373F2" w:rsidRPr="00D373F2" w14:paraId="09E75897"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7A0EB8AA"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9</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1CF4992"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Overzicht RTECH Trim 01 / 2026</w:t>
                </w:r>
              </w:p>
            </w:tc>
            <w:tc>
              <w:tcPr>
                <w:tcW w:w="4252"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8462A9A"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Aperçu RTECH Trim 01 / 2026</w:t>
                </w:r>
              </w:p>
            </w:tc>
            <w:tc>
              <w:tcPr>
                <w:tcW w:w="1277" w:type="dxa"/>
                <w:tcBorders>
                  <w:top w:val="single" w:sz="8" w:space="0" w:color="A3A3A3"/>
                  <w:left w:val="single" w:sz="8" w:space="0" w:color="A3A3A3"/>
                  <w:bottom w:val="single" w:sz="8" w:space="0" w:color="A3A3A3"/>
                  <w:right w:val="single" w:sz="8" w:space="0" w:color="A3A3A3"/>
                </w:tcBorders>
                <w:shd w:val="clear" w:color="auto" w:fill="C0E4ED"/>
                <w:tcMar>
                  <w:top w:w="34" w:type="dxa"/>
                  <w:left w:w="34" w:type="dxa"/>
                  <w:bottom w:w="34" w:type="dxa"/>
                  <w:right w:w="34" w:type="dxa"/>
                </w:tcMar>
                <w:vAlign w:val="center"/>
                <w:hideMark/>
              </w:tcPr>
              <w:p w14:paraId="26DD1124"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r w:rsidR="00D373F2" w:rsidRPr="00D373F2" w14:paraId="098BC385"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0B3E496A"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10</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6F930F98"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Rubriek vattingsvragen</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77CA1AE0"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Rubrique questions récapitulatives</w:t>
                </w:r>
              </w:p>
            </w:tc>
            <w:tc>
              <w:tcPr>
                <w:tcW w:w="1277" w:type="dxa"/>
                <w:vMerge w:val="restart"/>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1F75E981"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r w:rsidR="00D373F2" w:rsidRPr="00D373F2" w14:paraId="6556AEDA"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51D88DFF"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26-08-MM-01</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7BCC50D1"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20250626_IU_25-00078688-Functiefiches_de_fonction</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68455251"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20250626_IU_25-00078688-Functiefiches_de_fonction</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4673D8F3" w14:textId="77777777" w:rsidR="00D373F2" w:rsidRPr="00D373F2" w:rsidRDefault="00D373F2" w:rsidP="00D373F2">
                <w:pPr>
                  <w:spacing w:after="0" w:line="240" w:lineRule="auto"/>
                  <w:rPr>
                    <w:rFonts w:eastAsia="Times New Roman" w:cstheme="minorHAnsi"/>
                    <w:color w:val="auto"/>
                    <w:sz w:val="24"/>
                    <w:szCs w:val="24"/>
                    <w:lang w:val="nl-BE" w:eastAsia="nl-BE"/>
                  </w:rPr>
                </w:pPr>
              </w:p>
            </w:tc>
          </w:tr>
          <w:tr w:rsidR="00D373F2" w:rsidRPr="00D373F2" w14:paraId="4C7DE256"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497ED376"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09-08-VM-06</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21832FC9"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Intern Noodplan KKE. Update Trim 04 /2025.</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40CCE44C"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Plan d'urgence interne du QRE. Mise à jour Trim 04 / 2025.</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0F5F0CE2" w14:textId="77777777" w:rsidR="00D373F2" w:rsidRPr="00D373F2" w:rsidRDefault="00D373F2" w:rsidP="00D373F2">
                <w:pPr>
                  <w:spacing w:after="0" w:line="240" w:lineRule="auto"/>
                  <w:rPr>
                    <w:rFonts w:eastAsia="Times New Roman" w:cstheme="minorHAnsi"/>
                    <w:color w:val="auto"/>
                    <w:sz w:val="24"/>
                    <w:szCs w:val="24"/>
                    <w:lang w:val="nl-BE" w:eastAsia="nl-BE"/>
                  </w:rPr>
                </w:pPr>
              </w:p>
            </w:tc>
          </w:tr>
          <w:tr w:rsidR="00D373F2" w:rsidRPr="001D4CF8" w14:paraId="4B16630E"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1460EBD7"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22-08-VM-07</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65444E7A"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INP: stand van zaken: inspectie brandbestrijdingsmiddelen</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08838114" w14:textId="77777777" w:rsidR="00D373F2" w:rsidRPr="00D373F2" w:rsidRDefault="00D373F2"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NIP : état des lieux : inspection matériel de lutte contre l'incendie</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37FB9F2D" w14:textId="77777777" w:rsidR="00D373F2" w:rsidRPr="00D373F2" w:rsidRDefault="00D373F2" w:rsidP="00D373F2">
                <w:pPr>
                  <w:spacing w:after="0" w:line="240" w:lineRule="auto"/>
                  <w:rPr>
                    <w:rFonts w:eastAsia="Times New Roman" w:cstheme="minorHAnsi"/>
                    <w:color w:val="auto"/>
                    <w:sz w:val="24"/>
                    <w:szCs w:val="24"/>
                    <w:lang w:val="fr-BE" w:eastAsia="nl-BE"/>
                  </w:rPr>
                </w:pPr>
              </w:p>
            </w:tc>
          </w:tr>
          <w:tr w:rsidR="00D373F2" w:rsidRPr="00D373F2" w14:paraId="2899F17E"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34E2E488"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26-08-MM-02</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7F660414"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Bereikbaarheid van het KKE</w:t>
                </w:r>
              </w:p>
            </w:tc>
            <w:tc>
              <w:tcPr>
                <w:tcW w:w="4252" w:type="dxa"/>
                <w:tcBorders>
                  <w:top w:val="single" w:sz="8" w:space="0" w:color="A3A3A3"/>
                  <w:left w:val="single" w:sz="8" w:space="0" w:color="A3A3A3"/>
                  <w:bottom w:val="single" w:sz="8" w:space="0" w:color="A3A3A3"/>
                  <w:right w:val="single" w:sz="8" w:space="0" w:color="A3A3A3"/>
                </w:tcBorders>
                <w:shd w:val="clear" w:color="auto" w:fill="E7DDC5"/>
                <w:tcMar>
                  <w:top w:w="34" w:type="dxa"/>
                  <w:left w:w="34" w:type="dxa"/>
                  <w:bottom w:w="34" w:type="dxa"/>
                  <w:right w:w="34" w:type="dxa"/>
                </w:tcMar>
                <w:vAlign w:val="center"/>
                <w:hideMark/>
              </w:tcPr>
              <w:p w14:paraId="07B768D5"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Accessibilité du QRE</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223D66B5" w14:textId="77777777" w:rsidR="00D373F2" w:rsidRPr="00D373F2" w:rsidRDefault="00D373F2" w:rsidP="00D373F2">
                <w:pPr>
                  <w:spacing w:after="0" w:line="240" w:lineRule="auto"/>
                  <w:rPr>
                    <w:rFonts w:eastAsia="Times New Roman" w:cstheme="minorHAnsi"/>
                    <w:color w:val="auto"/>
                    <w:sz w:val="24"/>
                    <w:szCs w:val="24"/>
                    <w:lang w:val="nl-BE" w:eastAsia="nl-BE"/>
                  </w:rPr>
                </w:pPr>
              </w:p>
            </w:tc>
          </w:tr>
          <w:tr w:rsidR="00D373F2" w:rsidRPr="00D373F2" w14:paraId="65046331"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34D22A0B"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11</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7DA3B578"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Rubriek LDPBW</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0C75B5C2"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Rubrique SLPPT</w:t>
                </w:r>
              </w:p>
            </w:tc>
            <w:tc>
              <w:tcPr>
                <w:tcW w:w="1277" w:type="dxa"/>
                <w:vMerge w:val="restart"/>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1ACA7C04"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SLPPT</w:t>
                </w:r>
              </w:p>
            </w:tc>
          </w:tr>
          <w:tr w:rsidR="00D373F2" w:rsidRPr="001D4CF8" w14:paraId="0EBBB375"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745E426A"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22-08-OM-02</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5F26C0C3"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Driemaandelijks verslag LDPBW 08 van Trim 04 / 2025</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6CBDD42D" w14:textId="77777777" w:rsidR="00D373F2" w:rsidRPr="00D373F2" w:rsidRDefault="00D373F2"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Rapport trimestriel SLPPT 08 du Trim 4 / 2025</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4981AC4C" w14:textId="77777777" w:rsidR="00D373F2" w:rsidRPr="00D373F2" w:rsidRDefault="00D373F2" w:rsidP="00D373F2">
                <w:pPr>
                  <w:spacing w:after="0" w:line="240" w:lineRule="auto"/>
                  <w:rPr>
                    <w:rFonts w:eastAsia="Times New Roman" w:cstheme="minorHAnsi"/>
                    <w:color w:val="auto"/>
                    <w:sz w:val="24"/>
                    <w:szCs w:val="24"/>
                    <w:lang w:val="fr-BE" w:eastAsia="nl-BE"/>
                  </w:rPr>
                </w:pPr>
              </w:p>
            </w:tc>
          </w:tr>
          <w:tr w:rsidR="00D373F2" w:rsidRPr="00D373F2" w14:paraId="7C8C3007"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51E04CCB"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22-08-OM-03</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24EEF7EA"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Arbeidsongevallen Trim 04 / 2025</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7EA9A29F"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fr-BE" w:eastAsia="nl-BE"/>
                  </w:rPr>
                  <w:t>Accidents du travail Trim 04 / 2025</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4CD0AD10" w14:textId="77777777" w:rsidR="00D373F2" w:rsidRPr="00D373F2" w:rsidRDefault="00D373F2" w:rsidP="00D373F2">
                <w:pPr>
                  <w:spacing w:after="0" w:line="240" w:lineRule="auto"/>
                  <w:rPr>
                    <w:rFonts w:eastAsia="Times New Roman" w:cstheme="minorHAnsi"/>
                    <w:color w:val="auto"/>
                    <w:sz w:val="24"/>
                    <w:szCs w:val="24"/>
                    <w:lang w:val="nl-BE" w:eastAsia="nl-BE"/>
                  </w:rPr>
                </w:pPr>
              </w:p>
            </w:tc>
          </w:tr>
          <w:tr w:rsidR="00D373F2" w:rsidRPr="001D4CF8" w14:paraId="78E596D2"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291B67FE"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22-08-OM-04</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1B714109"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Presentatie LPP 2026 van de eenheden van de KwGp 08</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62D8ADDD" w14:textId="77777777" w:rsidR="00D373F2" w:rsidRPr="00D373F2" w:rsidRDefault="00D373F2"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Présentation LPP 2026 des unités du groupe de quartier 08</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2D92EEF2" w14:textId="77777777" w:rsidR="00D373F2" w:rsidRPr="00D373F2" w:rsidRDefault="00D373F2" w:rsidP="00D373F2">
                <w:pPr>
                  <w:spacing w:after="0" w:line="240" w:lineRule="auto"/>
                  <w:rPr>
                    <w:rFonts w:eastAsia="Times New Roman" w:cstheme="minorHAnsi"/>
                    <w:color w:val="auto"/>
                    <w:sz w:val="24"/>
                    <w:szCs w:val="24"/>
                    <w:lang w:val="fr-BE" w:eastAsia="nl-BE"/>
                  </w:rPr>
                </w:pPr>
              </w:p>
            </w:tc>
          </w:tr>
          <w:tr w:rsidR="00D373F2" w:rsidRPr="001D4CF8" w14:paraId="6C4841C9"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1AD7FF7C"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22-08-OM-05</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6B710200"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Jaarlijkse rondgangen van de werkplaatsen KKE (planning 26)</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69669E8D" w14:textId="77777777" w:rsidR="00D373F2" w:rsidRPr="00D373F2" w:rsidRDefault="00D373F2"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Visites annuelles des ateliers du QRE (planning 26)</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20DD7E70" w14:textId="77777777" w:rsidR="00D373F2" w:rsidRPr="00D373F2" w:rsidRDefault="00D373F2" w:rsidP="00D373F2">
                <w:pPr>
                  <w:spacing w:after="0" w:line="240" w:lineRule="auto"/>
                  <w:rPr>
                    <w:rFonts w:eastAsia="Times New Roman" w:cstheme="minorHAnsi"/>
                    <w:color w:val="auto"/>
                    <w:sz w:val="24"/>
                    <w:szCs w:val="24"/>
                    <w:lang w:val="fr-BE" w:eastAsia="nl-BE"/>
                  </w:rPr>
                </w:pPr>
              </w:p>
            </w:tc>
          </w:tr>
          <w:tr w:rsidR="00D373F2" w:rsidRPr="001D4CF8" w14:paraId="68B10F8E"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2B10B794"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17-08-OM-07</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3B5F7079"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Uitgevoerde RA: overleg, adviezen en goedkeuring door BOC</w:t>
                </w:r>
              </w:p>
            </w:tc>
            <w:tc>
              <w:tcPr>
                <w:tcW w:w="4252" w:type="dxa"/>
                <w:tcBorders>
                  <w:top w:val="single" w:sz="8" w:space="0" w:color="A3A3A3"/>
                  <w:left w:val="single" w:sz="8" w:space="0" w:color="A3A3A3"/>
                  <w:bottom w:val="single" w:sz="8" w:space="0" w:color="A3A3A3"/>
                  <w:right w:val="single" w:sz="8" w:space="0" w:color="A3A3A3"/>
                </w:tcBorders>
                <w:shd w:val="clear" w:color="auto" w:fill="E2EDF4"/>
                <w:tcMar>
                  <w:top w:w="34" w:type="dxa"/>
                  <w:left w:w="34" w:type="dxa"/>
                  <w:bottom w:w="34" w:type="dxa"/>
                  <w:right w:w="34" w:type="dxa"/>
                </w:tcMar>
                <w:vAlign w:val="center"/>
                <w:hideMark/>
              </w:tcPr>
              <w:p w14:paraId="576AA547" w14:textId="77777777" w:rsidR="00D373F2" w:rsidRPr="00D373F2" w:rsidRDefault="00D373F2"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AR réalisées : consultation, avis et approbation par le CCB</w:t>
                </w:r>
              </w:p>
            </w:tc>
            <w:tc>
              <w:tcPr>
                <w:tcW w:w="1277" w:type="dxa"/>
                <w:vMerge/>
                <w:tcBorders>
                  <w:top w:val="single" w:sz="8" w:space="0" w:color="A3A3A3"/>
                  <w:left w:val="single" w:sz="8" w:space="0" w:color="A3A3A3"/>
                  <w:bottom w:val="single" w:sz="8" w:space="0" w:color="A3A3A3"/>
                  <w:right w:val="single" w:sz="8" w:space="0" w:color="A3A3A3"/>
                </w:tcBorders>
                <w:vAlign w:val="center"/>
                <w:hideMark/>
              </w:tcPr>
              <w:p w14:paraId="31536E09" w14:textId="77777777" w:rsidR="00D373F2" w:rsidRPr="00D373F2" w:rsidRDefault="00D373F2" w:rsidP="00D373F2">
                <w:pPr>
                  <w:spacing w:after="0" w:line="240" w:lineRule="auto"/>
                  <w:rPr>
                    <w:rFonts w:eastAsia="Times New Roman" w:cstheme="minorHAnsi"/>
                    <w:color w:val="auto"/>
                    <w:sz w:val="24"/>
                    <w:szCs w:val="24"/>
                    <w:lang w:val="fr-BE" w:eastAsia="nl-BE"/>
                  </w:rPr>
                </w:pPr>
              </w:p>
            </w:tc>
          </w:tr>
          <w:tr w:rsidR="00D373F2" w:rsidRPr="00D373F2" w14:paraId="006074D6"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6BAEB4F1"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12</w:t>
                </w:r>
              </w:p>
            </w:tc>
            <w:tc>
              <w:tcPr>
                <w:tcW w:w="4252"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28607325"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Rubriek AMT</w:t>
                </w:r>
              </w:p>
            </w:tc>
            <w:tc>
              <w:tcPr>
                <w:tcW w:w="4252"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172E1402"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Rubrique AMT</w:t>
                </w:r>
              </w:p>
            </w:tc>
            <w:tc>
              <w:tcPr>
                <w:tcW w:w="1277"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5DC241BA"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AMT</w:t>
                </w:r>
              </w:p>
            </w:tc>
          </w:tr>
          <w:tr w:rsidR="00D373F2" w:rsidRPr="00D373F2" w14:paraId="45CBB4E1"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0F6ED750"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13</w:t>
                </w:r>
              </w:p>
            </w:tc>
            <w:tc>
              <w:tcPr>
                <w:tcW w:w="4252"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2A46D9ED"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Rondvraag</w:t>
                </w:r>
              </w:p>
            </w:tc>
            <w:tc>
              <w:tcPr>
                <w:tcW w:w="4252"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7B233457"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Tour de table</w:t>
                </w:r>
              </w:p>
            </w:tc>
            <w:tc>
              <w:tcPr>
                <w:tcW w:w="1277"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109BD875"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r w:rsidR="00D373F2" w:rsidRPr="00D373F2" w14:paraId="07830B42" w14:textId="77777777" w:rsidTr="00D373F2">
            <w:trPr>
              <w:trHeight w:val="170"/>
            </w:trPr>
            <w:tc>
              <w:tcPr>
                <w:tcW w:w="1124"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32E6F44E"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14</w:t>
                </w:r>
              </w:p>
            </w:tc>
            <w:tc>
              <w:tcPr>
                <w:tcW w:w="4252"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613722A2" w14:textId="77777777" w:rsidR="00D373F2" w:rsidRPr="00D373F2" w:rsidRDefault="00D373F2" w:rsidP="00D373F2">
                <w:pPr>
                  <w:spacing w:after="0" w:line="240" w:lineRule="auto"/>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Slot + datums volgende RTECH &amp; BOC</w:t>
                </w:r>
              </w:p>
            </w:tc>
            <w:tc>
              <w:tcPr>
                <w:tcW w:w="4252"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1B3899F0" w14:textId="77777777" w:rsidR="00D373F2" w:rsidRPr="00D373F2" w:rsidRDefault="00D373F2" w:rsidP="00D373F2">
                <w:pPr>
                  <w:spacing w:after="0" w:line="240" w:lineRule="auto"/>
                  <w:rPr>
                    <w:rFonts w:eastAsia="Times New Roman" w:cstheme="minorHAnsi"/>
                    <w:color w:val="auto"/>
                    <w:sz w:val="24"/>
                    <w:szCs w:val="24"/>
                    <w:lang w:val="fr-BE" w:eastAsia="nl-BE"/>
                  </w:rPr>
                </w:pPr>
                <w:r w:rsidRPr="00D373F2">
                  <w:rPr>
                    <w:rFonts w:eastAsia="Arial" w:cstheme="minorHAnsi"/>
                    <w:color w:val="auto"/>
                    <w:kern w:val="24"/>
                    <w:sz w:val="24"/>
                    <w:szCs w:val="24"/>
                    <w:lang w:val="fr-BE" w:eastAsia="nl-BE"/>
                  </w:rPr>
                  <w:t>Clôture + dates des prochaines réunions RTECH &amp; CCB</w:t>
                </w:r>
              </w:p>
            </w:tc>
            <w:tc>
              <w:tcPr>
                <w:tcW w:w="1277" w:type="dxa"/>
                <w:tcBorders>
                  <w:top w:val="single" w:sz="8" w:space="0" w:color="A3A3A3"/>
                  <w:left w:val="single" w:sz="8" w:space="0" w:color="A3A3A3"/>
                  <w:bottom w:val="single" w:sz="8" w:space="0" w:color="A3A3A3"/>
                  <w:right w:val="single" w:sz="8" w:space="0" w:color="A3A3A3"/>
                </w:tcBorders>
                <w:shd w:val="clear" w:color="auto" w:fill="DEEBD5"/>
                <w:tcMar>
                  <w:top w:w="34" w:type="dxa"/>
                  <w:left w:w="34" w:type="dxa"/>
                  <w:bottom w:w="34" w:type="dxa"/>
                  <w:right w:w="34" w:type="dxa"/>
                </w:tcMar>
                <w:vAlign w:val="center"/>
                <w:hideMark/>
              </w:tcPr>
              <w:p w14:paraId="6576540B" w14:textId="77777777" w:rsidR="00D373F2" w:rsidRPr="00D373F2" w:rsidRDefault="00D373F2" w:rsidP="00D373F2">
                <w:pPr>
                  <w:spacing w:after="0" w:line="240" w:lineRule="auto"/>
                  <w:jc w:val="center"/>
                  <w:rPr>
                    <w:rFonts w:eastAsia="Times New Roman" w:cstheme="minorHAnsi"/>
                    <w:color w:val="auto"/>
                    <w:sz w:val="24"/>
                    <w:szCs w:val="24"/>
                    <w:lang w:val="nl-BE" w:eastAsia="nl-BE"/>
                  </w:rPr>
                </w:pPr>
                <w:r w:rsidRPr="00D373F2">
                  <w:rPr>
                    <w:rFonts w:eastAsia="Arial" w:cstheme="minorHAnsi"/>
                    <w:color w:val="auto"/>
                    <w:kern w:val="24"/>
                    <w:sz w:val="24"/>
                    <w:szCs w:val="24"/>
                    <w:lang w:val="nl-BE" w:eastAsia="nl-BE"/>
                  </w:rPr>
                  <w:t>VZ</w:t>
                </w:r>
              </w:p>
            </w:tc>
          </w:tr>
        </w:tbl>
        <w:p w14:paraId="36841638" w14:textId="35A7E7D6" w:rsidR="000F13A9" w:rsidRPr="00432D07" w:rsidRDefault="001D4CF8" w:rsidP="004703E6">
          <w:pPr>
            <w:tabs>
              <w:tab w:val="left" w:pos="5529"/>
            </w:tabs>
            <w:rPr>
              <w:lang w:val="nl-BE"/>
            </w:rPr>
          </w:pPr>
        </w:p>
      </w:sdtContent>
    </w:sdt>
    <w:p w14:paraId="70D54E66" w14:textId="77777777" w:rsidR="00310AE6" w:rsidRDefault="00310AE6">
      <w:pPr>
        <w:rPr>
          <w:b/>
          <w:bCs/>
          <w:color w:val="253356" w:themeColor="accent1" w:themeShade="80"/>
          <w:sz w:val="24"/>
          <w:lang w:val="nl-BE"/>
        </w:rPr>
      </w:pPr>
      <w:r>
        <w:rPr>
          <w:color w:val="253356" w:themeColor="accent1" w:themeShade="80"/>
          <w:lang w:val="nl-BE"/>
        </w:rPr>
        <w:br w:type="page"/>
      </w:r>
    </w:p>
    <w:p w14:paraId="6749E681" w14:textId="77777777" w:rsidR="00310AE6" w:rsidRPr="00310AE6" w:rsidRDefault="00310AE6" w:rsidP="00310AE6">
      <w:pPr>
        <w:spacing w:after="0" w:line="240" w:lineRule="auto"/>
        <w:rPr>
          <w:color w:val="253356" w:themeColor="accent1" w:themeShade="80"/>
          <w:sz w:val="24"/>
          <w:szCs w:val="24"/>
          <w:lang w:val="nl-BE"/>
        </w:rPr>
      </w:pPr>
    </w:p>
    <w:p w14:paraId="1C433C31" w14:textId="422D84BC" w:rsidR="007515E3" w:rsidRPr="00310AE6" w:rsidRDefault="00F332B7" w:rsidP="00310AE6">
      <w:pPr>
        <w:pStyle w:val="Subtitle"/>
        <w:spacing w:before="0" w:line="240" w:lineRule="auto"/>
        <w:rPr>
          <w:color w:val="253356" w:themeColor="accent1" w:themeShade="80"/>
          <w:szCs w:val="24"/>
          <w:lang w:val="nl-BE"/>
        </w:rPr>
      </w:pPr>
      <w:r w:rsidRPr="00310AE6">
        <w:rPr>
          <w:color w:val="253356" w:themeColor="accent1" w:themeShade="80"/>
          <w:szCs w:val="24"/>
          <w:lang w:val="nl-BE"/>
        </w:rPr>
        <w:t>2</w:t>
      </w:r>
      <w:r w:rsidR="00A30921" w:rsidRPr="00310AE6">
        <w:rPr>
          <w:color w:val="253356" w:themeColor="accent1" w:themeShade="80"/>
          <w:szCs w:val="24"/>
          <w:lang w:val="nl-BE"/>
        </w:rPr>
        <w:t>.</w:t>
      </w:r>
      <w:r w:rsidR="00310AE6" w:rsidRPr="00310AE6">
        <w:rPr>
          <w:color w:val="253356" w:themeColor="accent1" w:themeShade="80"/>
          <w:szCs w:val="24"/>
          <w:lang w:val="nl-BE"/>
        </w:rPr>
        <w:t xml:space="preserve"> </w:t>
      </w:r>
      <w:r w:rsidR="00A30921" w:rsidRPr="00310AE6">
        <w:rPr>
          <w:color w:val="253356" w:themeColor="accent1" w:themeShade="80"/>
          <w:szCs w:val="24"/>
          <w:lang w:val="nl-BE"/>
        </w:rPr>
        <w:t>BIJLAGE</w:t>
      </w:r>
      <w:r w:rsidR="006043BC" w:rsidRPr="00310AE6">
        <w:rPr>
          <w:color w:val="253356" w:themeColor="accent1" w:themeShade="80"/>
          <w:szCs w:val="24"/>
          <w:lang w:val="nl-BE"/>
        </w:rPr>
        <w:t xml:space="preserve"> A</w:t>
      </w:r>
      <w:r w:rsidR="00147E31" w:rsidRPr="00310AE6">
        <w:rPr>
          <w:color w:val="253356" w:themeColor="accent1" w:themeShade="80"/>
          <w:szCs w:val="24"/>
          <w:lang w:val="nl-BE"/>
        </w:rPr>
        <w:t>.</w:t>
      </w:r>
    </w:p>
    <w:p w14:paraId="6EF971EC" w14:textId="77777777" w:rsidR="00310AE6" w:rsidRPr="00310AE6" w:rsidRDefault="00310AE6" w:rsidP="00310AE6">
      <w:pPr>
        <w:spacing w:after="0" w:line="240" w:lineRule="auto"/>
        <w:rPr>
          <w:sz w:val="24"/>
          <w:szCs w:val="24"/>
          <w:lang w:val="nl-BE"/>
        </w:rPr>
      </w:pPr>
    </w:p>
    <w:p w14:paraId="66F5EE2B" w14:textId="7E1F4DDC" w:rsidR="001221AA" w:rsidRPr="001221AA" w:rsidRDefault="00446C41" w:rsidP="00310AE6">
      <w:pPr>
        <w:spacing w:after="120"/>
        <w:jc w:val="both"/>
        <w:rPr>
          <w:rFonts w:cstheme="minorHAnsi"/>
          <w:sz w:val="24"/>
          <w:szCs w:val="24"/>
          <w:shd w:val="clear" w:color="auto" w:fill="FFFFFF"/>
          <w:lang w:val="nl-BE"/>
        </w:rPr>
      </w:pPr>
      <w:r w:rsidRPr="00627EC1">
        <w:rPr>
          <w:rFonts w:cstheme="minorHAnsi"/>
          <w:b/>
          <w:bCs/>
          <w:color w:val="F2F2F2" w:themeColor="background1" w:themeShade="F2"/>
          <w:sz w:val="24"/>
          <w:szCs w:val="24"/>
          <w:highlight w:val="darkMagenta"/>
          <w:shd w:val="clear" w:color="auto" w:fill="FFFFFF"/>
          <w:lang w:val="nl-BE"/>
        </w:rPr>
        <w:t>Voorzitter:</w:t>
      </w:r>
      <w:r>
        <w:rPr>
          <w:rFonts w:cstheme="minorHAnsi"/>
          <w:b/>
          <w:bCs/>
          <w:color w:val="F2F2F2" w:themeColor="background1" w:themeShade="F2"/>
          <w:sz w:val="24"/>
          <w:szCs w:val="24"/>
          <w:shd w:val="clear" w:color="auto" w:fill="FFFFFF"/>
          <w:lang w:val="nl-BE"/>
        </w:rPr>
        <w:t xml:space="preserve"> </w:t>
      </w:r>
      <w:r w:rsidR="001221AA" w:rsidRPr="001221AA">
        <w:rPr>
          <w:rFonts w:cstheme="minorHAnsi"/>
          <w:sz w:val="24"/>
          <w:szCs w:val="24"/>
          <w:shd w:val="clear" w:color="auto" w:fill="FFFFFF"/>
          <w:lang w:val="nl-BE"/>
        </w:rPr>
        <w:t>De voorzitter opent het BOC en meldt dat er</w:t>
      </w:r>
      <w:r w:rsidR="001221AA">
        <w:rPr>
          <w:rFonts w:cstheme="minorHAnsi"/>
          <w:sz w:val="24"/>
          <w:szCs w:val="24"/>
          <w:shd w:val="clear" w:color="auto" w:fill="FFFFFF"/>
          <w:lang w:val="nl-BE"/>
        </w:rPr>
        <w:t xml:space="preserve"> door</w:t>
      </w:r>
      <w:r w:rsidR="001221AA" w:rsidRPr="001221AA">
        <w:rPr>
          <w:rFonts w:cstheme="minorHAnsi"/>
          <w:sz w:val="24"/>
          <w:szCs w:val="24"/>
          <w:shd w:val="clear" w:color="auto" w:fill="FFFFFF"/>
          <w:lang w:val="nl-BE"/>
        </w:rPr>
        <w:t xml:space="preserve"> omstandigheden vandaag geen tolk beschikbaar is. Voor de komende BOC’s en RTECH’s zijn er tolken aangevraagd voor beide landstalen, zodat deze vergaderingen in de toekomst op dezelfde manier ondersteund worden als het HOC. De voorzitter zal </w:t>
      </w:r>
      <w:r w:rsidR="00D373F2">
        <w:rPr>
          <w:rFonts w:cstheme="minorHAnsi"/>
          <w:sz w:val="24"/>
          <w:szCs w:val="24"/>
          <w:shd w:val="clear" w:color="auto" w:fill="FFFFFF"/>
          <w:lang w:val="nl-BE"/>
        </w:rPr>
        <w:t xml:space="preserve">vandaag </w:t>
      </w:r>
      <w:r w:rsidR="001221AA" w:rsidRPr="001221AA">
        <w:rPr>
          <w:rFonts w:cstheme="minorHAnsi"/>
          <w:sz w:val="24"/>
          <w:szCs w:val="24"/>
          <w:shd w:val="clear" w:color="auto" w:fill="FFFFFF"/>
          <w:lang w:val="nl-BE"/>
        </w:rPr>
        <w:t>de belangrijkste tussenkomsten van de sprekers vertalen.</w:t>
      </w:r>
    </w:p>
    <w:p w14:paraId="03BEE86D" w14:textId="11FAEF7B" w:rsidR="001221AA" w:rsidRPr="001221AA" w:rsidRDefault="00446C41" w:rsidP="00310AE6">
      <w:pPr>
        <w:spacing w:after="120"/>
        <w:jc w:val="both"/>
        <w:rPr>
          <w:rFonts w:cstheme="minorHAnsi"/>
          <w:sz w:val="24"/>
          <w:szCs w:val="24"/>
          <w:shd w:val="clear" w:color="auto" w:fill="FFFFFF"/>
          <w:lang w:val="nl-BE"/>
        </w:rPr>
      </w:pPr>
      <w:r w:rsidRPr="002665CB">
        <w:rPr>
          <w:rFonts w:cstheme="minorHAnsi"/>
          <w:b/>
          <w:bCs/>
          <w:sz w:val="24"/>
          <w:szCs w:val="24"/>
          <w:highlight w:val="lightGray"/>
          <w:shd w:val="clear" w:color="auto" w:fill="FFFFFF"/>
          <w:lang w:val="nl-BE"/>
        </w:rPr>
        <w:t>Secretaris</w:t>
      </w:r>
      <w:r w:rsidRPr="002665CB">
        <w:rPr>
          <w:rFonts w:cstheme="minorHAnsi"/>
          <w:sz w:val="24"/>
          <w:szCs w:val="24"/>
          <w:highlight w:val="lightGray"/>
          <w:shd w:val="clear" w:color="auto" w:fill="FFFFFF"/>
          <w:lang w:val="nl-BE"/>
        </w:rPr>
        <w:t>:</w:t>
      </w:r>
      <w:r>
        <w:rPr>
          <w:rFonts w:cstheme="minorHAnsi"/>
          <w:sz w:val="24"/>
          <w:szCs w:val="24"/>
          <w:shd w:val="clear" w:color="auto" w:fill="FFFFFF"/>
          <w:lang w:val="nl-BE"/>
        </w:rPr>
        <w:t xml:space="preserve"> </w:t>
      </w:r>
      <w:r w:rsidR="001221AA" w:rsidRPr="001221AA">
        <w:rPr>
          <w:rFonts w:cstheme="minorHAnsi"/>
          <w:sz w:val="24"/>
          <w:szCs w:val="24"/>
          <w:shd w:val="clear" w:color="auto" w:fill="FFFFFF"/>
          <w:lang w:val="nl-BE"/>
        </w:rPr>
        <w:t>De secretaris vraagt alle leden om de correcte communicatiehygiëne te respecteren. Wanneer een deelnemer het woord krijgt</w:t>
      </w:r>
      <w:r w:rsidR="00D373F2">
        <w:rPr>
          <w:rFonts w:cstheme="minorHAnsi"/>
          <w:sz w:val="24"/>
          <w:szCs w:val="24"/>
          <w:shd w:val="clear" w:color="auto" w:fill="FFFFFF"/>
          <w:lang w:val="nl-BE"/>
        </w:rPr>
        <w:t>,</w:t>
      </w:r>
      <w:r w:rsidR="001221AA" w:rsidRPr="001221AA">
        <w:rPr>
          <w:rFonts w:cstheme="minorHAnsi"/>
          <w:sz w:val="24"/>
          <w:szCs w:val="24"/>
          <w:shd w:val="clear" w:color="auto" w:fill="FFFFFF"/>
          <w:lang w:val="nl-BE"/>
        </w:rPr>
        <w:t xml:space="preserve"> wordt gevraagd om de </w:t>
      </w:r>
      <w:r w:rsidR="001221AA" w:rsidRPr="001221AA">
        <w:rPr>
          <w:rFonts w:cstheme="minorHAnsi"/>
          <w:sz w:val="24"/>
          <w:szCs w:val="24"/>
          <w:u w:val="single"/>
          <w:shd w:val="clear" w:color="auto" w:fill="FFFFFF"/>
          <w:lang w:val="nl-BE"/>
        </w:rPr>
        <w:t>microfoon te gebruiken</w:t>
      </w:r>
      <w:r w:rsidR="001221AA" w:rsidRPr="001221AA">
        <w:rPr>
          <w:rFonts w:cstheme="minorHAnsi"/>
          <w:sz w:val="24"/>
          <w:szCs w:val="24"/>
          <w:shd w:val="clear" w:color="auto" w:fill="FFFFFF"/>
          <w:lang w:val="nl-BE"/>
        </w:rPr>
        <w:t>. Dit wordt essentieel voor de komende vergaderingen</w:t>
      </w:r>
      <w:r>
        <w:rPr>
          <w:rFonts w:cstheme="minorHAnsi"/>
          <w:sz w:val="24"/>
          <w:szCs w:val="24"/>
          <w:shd w:val="clear" w:color="auto" w:fill="FFFFFF"/>
          <w:lang w:val="nl-BE"/>
        </w:rPr>
        <w:t xml:space="preserve"> </w:t>
      </w:r>
      <w:r w:rsidR="001221AA" w:rsidRPr="001221AA">
        <w:rPr>
          <w:rFonts w:cstheme="minorHAnsi"/>
          <w:sz w:val="24"/>
          <w:szCs w:val="24"/>
          <w:shd w:val="clear" w:color="auto" w:fill="FFFFFF"/>
          <w:lang w:val="nl-BE"/>
        </w:rPr>
        <w:t>omdat de tolk zich zal baseren op de opgenomen audio.</w:t>
      </w:r>
    </w:p>
    <w:p w14:paraId="4DE75A4A" w14:textId="77777777" w:rsidR="001221AA" w:rsidRPr="001221AA" w:rsidRDefault="001221AA" w:rsidP="00310AE6">
      <w:pPr>
        <w:spacing w:after="120"/>
        <w:jc w:val="both"/>
        <w:rPr>
          <w:rFonts w:cstheme="minorHAnsi"/>
          <w:sz w:val="24"/>
          <w:szCs w:val="24"/>
          <w:shd w:val="clear" w:color="auto" w:fill="FFFFFF"/>
          <w:lang w:val="nl-BE"/>
        </w:rPr>
      </w:pPr>
      <w:r w:rsidRPr="001221AA">
        <w:rPr>
          <w:rFonts w:cstheme="minorHAnsi"/>
          <w:sz w:val="24"/>
          <w:szCs w:val="24"/>
          <w:shd w:val="clear" w:color="auto" w:fill="FFFFFF"/>
          <w:lang w:val="nl-BE"/>
        </w:rPr>
        <w:t>Toekomstige BOC’s zullen via Teams worden opgenomen om de latere notulering te vereenvoudigen. Deelnemers wordt gevraagd om vanaf de volgende vergaderingen een hoofdtelefoon mee te brengen.</w:t>
      </w:r>
    </w:p>
    <w:p w14:paraId="3F68F4CC" w14:textId="0781129C" w:rsidR="006043BC" w:rsidRPr="006043BC" w:rsidRDefault="00A30921" w:rsidP="00310AE6">
      <w:pPr>
        <w:spacing w:after="120"/>
        <w:jc w:val="both"/>
        <w:rPr>
          <w:rFonts w:cstheme="minorHAnsi"/>
          <w:b/>
          <w:bCs/>
          <w:sz w:val="24"/>
          <w:szCs w:val="24"/>
          <w:shd w:val="clear" w:color="auto" w:fill="FFFFFF"/>
          <w:lang w:val="nl-NL"/>
        </w:rPr>
      </w:pPr>
      <w:r w:rsidRPr="006043BC">
        <w:rPr>
          <w:rFonts w:cstheme="minorHAnsi"/>
          <w:b/>
          <w:bCs/>
          <w:sz w:val="24"/>
          <w:szCs w:val="24"/>
          <w:shd w:val="clear" w:color="auto" w:fill="FFFFFF"/>
          <w:lang w:val="nl-NL"/>
        </w:rPr>
        <w:t xml:space="preserve">Bijlage </w:t>
      </w:r>
      <w:r w:rsidR="00377EDF">
        <w:rPr>
          <w:rFonts w:cstheme="minorHAnsi"/>
          <w:b/>
          <w:bCs/>
          <w:sz w:val="24"/>
          <w:szCs w:val="24"/>
          <w:shd w:val="clear" w:color="auto" w:fill="FFFFFF"/>
          <w:lang w:val="nl-NL"/>
        </w:rPr>
        <w:t xml:space="preserve">A </w:t>
      </w:r>
      <w:r w:rsidRPr="006043BC">
        <w:rPr>
          <w:rFonts w:cstheme="minorHAnsi"/>
          <w:b/>
          <w:bCs/>
          <w:sz w:val="24"/>
          <w:szCs w:val="24"/>
          <w:shd w:val="clear" w:color="auto" w:fill="FFFFFF"/>
          <w:lang w:val="nl-NL"/>
        </w:rPr>
        <w:t>omvat</w:t>
      </w:r>
      <w:r w:rsidR="00737E96">
        <w:rPr>
          <w:rFonts w:cstheme="minorHAnsi"/>
          <w:b/>
          <w:bCs/>
          <w:sz w:val="24"/>
          <w:szCs w:val="24"/>
          <w:shd w:val="clear" w:color="auto" w:fill="FFFFFF"/>
          <w:lang w:val="nl-NL"/>
        </w:rPr>
        <w:t xml:space="preserve">: </w:t>
      </w:r>
      <w:r w:rsidRPr="006043BC">
        <w:rPr>
          <w:rFonts w:cstheme="minorHAnsi"/>
          <w:b/>
          <w:bCs/>
          <w:sz w:val="24"/>
          <w:szCs w:val="24"/>
          <w:shd w:val="clear" w:color="auto" w:fill="FFFFFF"/>
          <w:lang w:val="nl-NL"/>
        </w:rPr>
        <w:t xml:space="preserve"> </w:t>
      </w:r>
    </w:p>
    <w:p w14:paraId="5B6B22DC" w14:textId="77777777" w:rsidR="006043BC" w:rsidRDefault="006043BC" w:rsidP="00310AE6">
      <w:pPr>
        <w:pStyle w:val="ListParagraph"/>
        <w:numPr>
          <w:ilvl w:val="0"/>
          <w:numId w:val="6"/>
        </w:numPr>
        <w:spacing w:after="120"/>
        <w:jc w:val="both"/>
        <w:rPr>
          <w:rFonts w:cstheme="minorHAnsi"/>
          <w:sz w:val="24"/>
          <w:szCs w:val="24"/>
          <w:shd w:val="clear" w:color="auto" w:fill="FFFFFF"/>
          <w:lang w:val="nl-NL"/>
        </w:rPr>
      </w:pPr>
      <w:r w:rsidRPr="006043BC">
        <w:rPr>
          <w:rFonts w:cstheme="minorHAnsi"/>
          <w:sz w:val="24"/>
          <w:szCs w:val="24"/>
          <w:shd w:val="clear" w:color="auto" w:fill="FFFFFF"/>
          <w:lang w:val="nl-NL"/>
        </w:rPr>
        <w:t xml:space="preserve">Afvaardiging van de overheden. </w:t>
      </w:r>
    </w:p>
    <w:p w14:paraId="2DE03F56" w14:textId="55C4E893" w:rsidR="006043BC" w:rsidRDefault="006043BC" w:rsidP="00310AE6">
      <w:pPr>
        <w:pStyle w:val="ListParagraph"/>
        <w:numPr>
          <w:ilvl w:val="0"/>
          <w:numId w:val="6"/>
        </w:numPr>
        <w:spacing w:after="120"/>
        <w:jc w:val="both"/>
        <w:rPr>
          <w:rFonts w:cstheme="minorHAnsi"/>
          <w:sz w:val="24"/>
          <w:szCs w:val="24"/>
          <w:shd w:val="clear" w:color="auto" w:fill="FFFFFF"/>
          <w:lang w:val="nl-NL"/>
        </w:rPr>
      </w:pPr>
      <w:r w:rsidRPr="006043BC">
        <w:rPr>
          <w:rFonts w:cstheme="minorHAnsi"/>
          <w:sz w:val="24"/>
          <w:szCs w:val="24"/>
          <w:shd w:val="clear" w:color="auto" w:fill="FFFFFF"/>
          <w:lang w:val="nl-NL"/>
        </w:rPr>
        <w:t>De leden van rechtswege</w:t>
      </w:r>
      <w:r>
        <w:rPr>
          <w:rFonts w:cstheme="minorHAnsi"/>
          <w:sz w:val="24"/>
          <w:szCs w:val="24"/>
          <w:shd w:val="clear" w:color="auto" w:fill="FFFFFF"/>
          <w:lang w:val="nl-NL"/>
        </w:rPr>
        <w:t>.</w:t>
      </w:r>
    </w:p>
    <w:p w14:paraId="4978C576" w14:textId="0F315E42" w:rsidR="003F203D" w:rsidRDefault="006043BC" w:rsidP="00310AE6">
      <w:pPr>
        <w:pStyle w:val="ListParagraph"/>
        <w:numPr>
          <w:ilvl w:val="0"/>
          <w:numId w:val="6"/>
        </w:numPr>
        <w:spacing w:after="120"/>
        <w:jc w:val="both"/>
        <w:rPr>
          <w:rFonts w:cstheme="minorHAnsi"/>
          <w:sz w:val="24"/>
          <w:szCs w:val="24"/>
          <w:shd w:val="clear" w:color="auto" w:fill="FFFFFF"/>
          <w:lang w:val="nl-NL"/>
        </w:rPr>
      </w:pPr>
      <w:r w:rsidRPr="006043BC">
        <w:rPr>
          <w:rFonts w:cstheme="minorHAnsi"/>
          <w:sz w:val="24"/>
          <w:szCs w:val="24"/>
          <w:shd w:val="clear" w:color="auto" w:fill="FFFFFF"/>
          <w:lang w:val="nl-NL"/>
        </w:rPr>
        <w:t>De leden van de representatieve vakorganisaties</w:t>
      </w:r>
      <w:r>
        <w:rPr>
          <w:rFonts w:cstheme="minorHAnsi"/>
          <w:sz w:val="24"/>
          <w:szCs w:val="24"/>
          <w:shd w:val="clear" w:color="auto" w:fill="FFFFFF"/>
          <w:lang w:val="nl-NL"/>
        </w:rPr>
        <w:t>.</w:t>
      </w:r>
      <w:r w:rsidRPr="006043BC">
        <w:rPr>
          <w:rFonts w:cstheme="minorHAnsi"/>
          <w:sz w:val="24"/>
          <w:szCs w:val="24"/>
          <w:shd w:val="clear" w:color="auto" w:fill="FFFFFF"/>
          <w:lang w:val="nl-NL"/>
        </w:rPr>
        <w:t xml:space="preserve"> </w:t>
      </w:r>
    </w:p>
    <w:p w14:paraId="3B6D28BD" w14:textId="7BEE7FDA" w:rsidR="00446C41" w:rsidRPr="00446C41" w:rsidRDefault="00446C41" w:rsidP="00310AE6">
      <w:pPr>
        <w:spacing w:after="120"/>
        <w:jc w:val="both"/>
        <w:rPr>
          <w:rFonts w:cstheme="minorHAnsi"/>
          <w:sz w:val="24"/>
          <w:szCs w:val="24"/>
          <w:shd w:val="clear" w:color="auto" w:fill="FFFFFF"/>
          <w:lang w:val="nl-NL"/>
        </w:rPr>
      </w:pPr>
      <w:r w:rsidRPr="00627EC1">
        <w:rPr>
          <w:rFonts w:cstheme="minorHAnsi"/>
          <w:b/>
          <w:bCs/>
          <w:color w:val="F2F2F2" w:themeColor="background1" w:themeShade="F2"/>
          <w:sz w:val="24"/>
          <w:szCs w:val="24"/>
          <w:highlight w:val="darkMagenta"/>
          <w:shd w:val="clear" w:color="auto" w:fill="FFFFFF"/>
          <w:lang w:val="nl-BE"/>
        </w:rPr>
        <w:t>Voorzitter:</w:t>
      </w:r>
      <w:r>
        <w:rPr>
          <w:rFonts w:cstheme="minorHAnsi"/>
          <w:b/>
          <w:bCs/>
          <w:color w:val="F2F2F2" w:themeColor="background1" w:themeShade="F2"/>
          <w:sz w:val="24"/>
          <w:szCs w:val="24"/>
          <w:shd w:val="clear" w:color="auto" w:fill="FFFFFF"/>
          <w:lang w:val="nl-BE"/>
        </w:rPr>
        <w:t xml:space="preserve"> </w:t>
      </w:r>
      <w:r w:rsidRPr="00446C41">
        <w:rPr>
          <w:rFonts w:cstheme="minorHAnsi"/>
          <w:sz w:val="24"/>
          <w:szCs w:val="24"/>
          <w:shd w:val="clear" w:color="auto" w:fill="FFFFFF"/>
          <w:lang w:val="nl-NL"/>
        </w:rPr>
        <w:t>De voorzitter stelt opnieuw vast dat de aanwezigheid van de leden zowel tijdens het BOC als tijdens de RTECH</w:t>
      </w:r>
      <w:r w:rsidRPr="00446C41">
        <w:rPr>
          <w:rFonts w:cstheme="minorHAnsi"/>
          <w:sz w:val="24"/>
          <w:szCs w:val="24"/>
          <w:shd w:val="clear" w:color="auto" w:fill="FFFFFF"/>
          <w:lang w:val="nl-NL"/>
        </w:rPr>
        <w:noBreakHyphen/>
        <w:t>vergaderingen beperkt blijft. Hij benadrukt het belang van deze overlegmomenten en kondigt aan dat hierover een nota zal worden opgesteld en verspreid via DOCCOM.</w:t>
      </w:r>
    </w:p>
    <w:p w14:paraId="65C0A297" w14:textId="34545EAD" w:rsidR="00446C41" w:rsidRPr="00446C41" w:rsidRDefault="00446C41" w:rsidP="00310AE6">
      <w:pPr>
        <w:spacing w:after="120"/>
        <w:jc w:val="both"/>
        <w:rPr>
          <w:rFonts w:cstheme="minorHAnsi"/>
          <w:sz w:val="24"/>
          <w:szCs w:val="24"/>
          <w:shd w:val="clear" w:color="auto" w:fill="FFFFFF"/>
          <w:lang w:val="nl-NL"/>
        </w:rPr>
      </w:pPr>
      <w:r w:rsidRPr="00446C41">
        <w:rPr>
          <w:rFonts w:cstheme="minorHAnsi"/>
          <w:b/>
          <w:bCs/>
          <w:color w:val="F2F2F2" w:themeColor="background1" w:themeShade="F2"/>
          <w:sz w:val="24"/>
          <w:szCs w:val="24"/>
          <w:highlight w:val="darkBlue"/>
          <w:shd w:val="clear" w:color="auto" w:fill="FFFFFF"/>
          <w:lang w:val="nl-BE"/>
        </w:rPr>
        <w:t>ALL:</w:t>
      </w:r>
      <w:r>
        <w:rPr>
          <w:rFonts w:cstheme="minorHAnsi"/>
          <w:b/>
          <w:bCs/>
          <w:color w:val="F2F2F2" w:themeColor="background1" w:themeShade="F2"/>
          <w:sz w:val="24"/>
          <w:szCs w:val="24"/>
          <w:shd w:val="clear" w:color="auto" w:fill="FFFFFF"/>
          <w:lang w:val="nl-BE"/>
        </w:rPr>
        <w:t xml:space="preserve"> </w:t>
      </w:r>
      <w:r w:rsidRPr="00446C41">
        <w:rPr>
          <w:rFonts w:cstheme="minorHAnsi"/>
          <w:sz w:val="24"/>
          <w:szCs w:val="24"/>
          <w:shd w:val="clear" w:color="auto" w:fill="FFFFFF"/>
          <w:lang w:val="nl-NL"/>
        </w:rPr>
        <w:t>Alle syndicale organisaties sluiten zich hierbij aan en benadrukken op hun beurt het belang van een actieve deelname aan het BOC.</w:t>
      </w:r>
    </w:p>
    <w:p w14:paraId="6DBDBB4A" w14:textId="6C6864C3" w:rsidR="008C5B00" w:rsidRPr="008C5B00" w:rsidRDefault="00446C41" w:rsidP="00310AE6">
      <w:pPr>
        <w:spacing w:after="120"/>
        <w:jc w:val="both"/>
        <w:rPr>
          <w:rFonts w:cstheme="minorHAnsi"/>
          <w:sz w:val="24"/>
          <w:szCs w:val="24"/>
          <w:shd w:val="clear" w:color="auto" w:fill="FFFFFF"/>
          <w:lang w:val="nl-NL"/>
        </w:rPr>
      </w:pPr>
      <w:r w:rsidRPr="002665CB">
        <w:rPr>
          <w:rFonts w:cstheme="minorHAnsi"/>
          <w:b/>
          <w:bCs/>
          <w:sz w:val="24"/>
          <w:szCs w:val="24"/>
          <w:highlight w:val="lightGray"/>
          <w:shd w:val="clear" w:color="auto" w:fill="FFFFFF"/>
          <w:lang w:val="nl-BE"/>
        </w:rPr>
        <w:t>Secretaris</w:t>
      </w:r>
      <w:r w:rsidRPr="002665CB">
        <w:rPr>
          <w:rFonts w:cstheme="minorHAnsi"/>
          <w:sz w:val="24"/>
          <w:szCs w:val="24"/>
          <w:highlight w:val="lightGray"/>
          <w:shd w:val="clear" w:color="auto" w:fill="FFFFFF"/>
          <w:lang w:val="nl-BE"/>
        </w:rPr>
        <w:t>:</w:t>
      </w:r>
      <w:r>
        <w:rPr>
          <w:rFonts w:cstheme="minorHAnsi"/>
          <w:sz w:val="24"/>
          <w:szCs w:val="24"/>
          <w:shd w:val="clear" w:color="auto" w:fill="FFFFFF"/>
          <w:lang w:val="nl-BE"/>
        </w:rPr>
        <w:t xml:space="preserve"> </w:t>
      </w:r>
      <w:r w:rsidR="008C5B00" w:rsidRPr="008C5B00">
        <w:rPr>
          <w:rFonts w:cstheme="minorHAnsi"/>
          <w:sz w:val="24"/>
          <w:szCs w:val="24"/>
          <w:shd w:val="clear" w:color="auto" w:fill="FFFFFF"/>
          <w:lang w:val="nl-NL"/>
        </w:rPr>
        <w:t>De secretaris bevestigt dat de beperkte participatie inderdaad markant is. Als centrale schakel in de communicatie tussen alle afgevaardigden en deelnemers aan het overlegcomité neemt hij a</w:t>
      </w:r>
      <w:r w:rsidR="00377EDF">
        <w:rPr>
          <w:rFonts w:cstheme="minorHAnsi"/>
          <w:sz w:val="24"/>
          <w:szCs w:val="24"/>
          <w:shd w:val="clear" w:color="auto" w:fill="FFFFFF"/>
          <w:lang w:val="nl-NL"/>
        </w:rPr>
        <w:t>k</w:t>
      </w:r>
      <w:r w:rsidR="008C5B00" w:rsidRPr="008C5B00">
        <w:rPr>
          <w:rFonts w:cstheme="minorHAnsi"/>
          <w:sz w:val="24"/>
          <w:szCs w:val="24"/>
          <w:shd w:val="clear" w:color="auto" w:fill="FFFFFF"/>
          <w:lang w:val="nl-NL"/>
        </w:rPr>
        <w:t>te van de individuele gesprekken die hierover met hem werden gevoerd. De problematiek blijkt structureel en het gevolg van een samenloop van verschillende factoren.</w:t>
      </w:r>
    </w:p>
    <w:p w14:paraId="22C6EC03" w14:textId="0DE9BAE5" w:rsidR="008C5B00" w:rsidRPr="008C5B00" w:rsidRDefault="008C5B00" w:rsidP="00310AE6">
      <w:pPr>
        <w:spacing w:after="120"/>
        <w:rPr>
          <w:rFonts w:cstheme="minorHAnsi"/>
          <w:sz w:val="24"/>
          <w:szCs w:val="24"/>
          <w:shd w:val="clear" w:color="auto" w:fill="FFFFFF"/>
          <w:lang w:val="nl-NL"/>
        </w:rPr>
      </w:pPr>
      <w:r w:rsidRPr="008C5B00">
        <w:rPr>
          <w:rFonts w:cstheme="minorHAnsi"/>
          <w:sz w:val="24"/>
          <w:szCs w:val="24"/>
          <w:shd w:val="clear" w:color="auto" w:fill="FFFFFF"/>
          <w:lang w:val="nl-NL"/>
        </w:rPr>
        <w:t>Zo werden onder meer volgende bezorgdheden geuit:</w:t>
      </w:r>
    </w:p>
    <w:p w14:paraId="4458F8BF" w14:textId="14CFFCD7" w:rsidR="008C5B00" w:rsidRPr="00377EDF" w:rsidRDefault="008C5B00" w:rsidP="00377EDF">
      <w:pPr>
        <w:pStyle w:val="opsom"/>
        <w:numPr>
          <w:ilvl w:val="0"/>
          <w:numId w:val="39"/>
        </w:numPr>
        <w:rPr>
          <w:rFonts w:asciiTheme="minorHAnsi" w:hAnsiTheme="minorHAnsi" w:cstheme="minorHAnsi"/>
          <w:i/>
          <w:iCs/>
          <w:sz w:val="22"/>
          <w:szCs w:val="22"/>
          <w:shd w:val="clear" w:color="auto" w:fill="FFFFFF"/>
        </w:rPr>
      </w:pPr>
      <w:r w:rsidRPr="00377EDF">
        <w:rPr>
          <w:rFonts w:asciiTheme="minorHAnsi" w:hAnsiTheme="minorHAnsi" w:cstheme="minorHAnsi"/>
          <w:i/>
          <w:iCs/>
          <w:sz w:val="22"/>
          <w:szCs w:val="22"/>
          <w:shd w:val="clear" w:color="auto" w:fill="FFFFFF"/>
        </w:rPr>
        <w:t>De vrees dat BOC</w:t>
      </w:r>
      <w:r w:rsidRPr="00377EDF">
        <w:rPr>
          <w:rFonts w:asciiTheme="minorHAnsi" w:hAnsiTheme="minorHAnsi" w:cstheme="minorHAnsi"/>
          <w:i/>
          <w:iCs/>
          <w:sz w:val="22"/>
          <w:szCs w:val="22"/>
          <w:shd w:val="clear" w:color="auto" w:fill="FFFFFF"/>
        </w:rPr>
        <w:noBreakHyphen/>
        <w:t>vergaderingen te lang duren</w:t>
      </w:r>
      <w:r w:rsidR="00377EDF">
        <w:rPr>
          <w:rFonts w:asciiTheme="minorHAnsi" w:hAnsiTheme="minorHAnsi" w:cstheme="minorHAnsi"/>
          <w:i/>
          <w:iCs/>
          <w:sz w:val="22"/>
          <w:szCs w:val="22"/>
          <w:shd w:val="clear" w:color="auto" w:fill="FFFFFF"/>
        </w:rPr>
        <w:t>.</w:t>
      </w:r>
    </w:p>
    <w:p w14:paraId="244B8012" w14:textId="19B7F585" w:rsidR="008C5B00" w:rsidRPr="00377EDF" w:rsidRDefault="008C5B00" w:rsidP="00377EDF">
      <w:pPr>
        <w:pStyle w:val="opsom"/>
        <w:numPr>
          <w:ilvl w:val="0"/>
          <w:numId w:val="39"/>
        </w:numPr>
        <w:rPr>
          <w:rFonts w:asciiTheme="minorHAnsi" w:hAnsiTheme="minorHAnsi" w:cstheme="minorHAnsi"/>
          <w:i/>
          <w:iCs/>
          <w:sz w:val="22"/>
          <w:szCs w:val="22"/>
          <w:shd w:val="clear" w:color="auto" w:fill="FFFFFF"/>
        </w:rPr>
      </w:pPr>
      <w:r w:rsidRPr="00377EDF">
        <w:rPr>
          <w:rFonts w:asciiTheme="minorHAnsi" w:hAnsiTheme="minorHAnsi" w:cstheme="minorHAnsi"/>
          <w:i/>
          <w:iCs/>
          <w:sz w:val="22"/>
          <w:szCs w:val="22"/>
          <w:shd w:val="clear" w:color="auto" w:fill="FFFFFF"/>
        </w:rPr>
        <w:t>De perceptie dat het luik SLPPT te zwaar doorweeg</w:t>
      </w:r>
      <w:r w:rsidR="00377EDF">
        <w:rPr>
          <w:rFonts w:asciiTheme="minorHAnsi" w:hAnsiTheme="minorHAnsi" w:cstheme="minorHAnsi"/>
          <w:i/>
          <w:iCs/>
          <w:sz w:val="22"/>
          <w:szCs w:val="22"/>
          <w:shd w:val="clear" w:color="auto" w:fill="FFFFFF"/>
        </w:rPr>
        <w:t>t</w:t>
      </w:r>
      <w:r w:rsidRPr="00377EDF">
        <w:rPr>
          <w:rFonts w:asciiTheme="minorHAnsi" w:hAnsiTheme="minorHAnsi" w:cstheme="minorHAnsi"/>
          <w:i/>
          <w:iCs/>
          <w:sz w:val="22"/>
          <w:szCs w:val="22"/>
          <w:shd w:val="clear" w:color="auto" w:fill="FFFFFF"/>
        </w:rPr>
        <w:t xml:space="preserve"> en vaak een herhaling vormt van eerdere BOC</w:t>
      </w:r>
      <w:r w:rsidRPr="00377EDF">
        <w:rPr>
          <w:rFonts w:asciiTheme="minorHAnsi" w:hAnsiTheme="minorHAnsi" w:cstheme="minorHAnsi"/>
          <w:i/>
          <w:iCs/>
          <w:sz w:val="22"/>
          <w:szCs w:val="22"/>
          <w:shd w:val="clear" w:color="auto" w:fill="FFFFFF"/>
        </w:rPr>
        <w:noBreakHyphen/>
        <w:t xml:space="preserve"> en RTECH</w:t>
      </w:r>
      <w:r w:rsidRPr="00377EDF">
        <w:rPr>
          <w:rFonts w:asciiTheme="minorHAnsi" w:hAnsiTheme="minorHAnsi" w:cstheme="minorHAnsi"/>
          <w:i/>
          <w:iCs/>
          <w:sz w:val="22"/>
          <w:szCs w:val="22"/>
          <w:shd w:val="clear" w:color="auto" w:fill="FFFFFF"/>
        </w:rPr>
        <w:noBreakHyphen/>
        <w:t>vergaderingen</w:t>
      </w:r>
      <w:r w:rsidR="00377EDF">
        <w:rPr>
          <w:rFonts w:asciiTheme="minorHAnsi" w:hAnsiTheme="minorHAnsi" w:cstheme="minorHAnsi"/>
          <w:i/>
          <w:iCs/>
          <w:sz w:val="22"/>
          <w:szCs w:val="22"/>
          <w:shd w:val="clear" w:color="auto" w:fill="FFFFFF"/>
        </w:rPr>
        <w:t>.</w:t>
      </w:r>
    </w:p>
    <w:p w14:paraId="7F7CED5B" w14:textId="4152A03F" w:rsidR="008C5B00" w:rsidRPr="00377EDF" w:rsidRDefault="008C5B00" w:rsidP="00377EDF">
      <w:pPr>
        <w:pStyle w:val="opsom"/>
        <w:numPr>
          <w:ilvl w:val="0"/>
          <w:numId w:val="39"/>
        </w:numPr>
        <w:rPr>
          <w:rFonts w:asciiTheme="minorHAnsi" w:hAnsiTheme="minorHAnsi" w:cstheme="minorHAnsi"/>
          <w:i/>
          <w:iCs/>
          <w:sz w:val="22"/>
          <w:szCs w:val="22"/>
          <w:shd w:val="clear" w:color="auto" w:fill="FFFFFF"/>
        </w:rPr>
      </w:pPr>
      <w:r w:rsidRPr="00377EDF">
        <w:rPr>
          <w:rFonts w:asciiTheme="minorHAnsi" w:hAnsiTheme="minorHAnsi" w:cstheme="minorHAnsi"/>
          <w:i/>
          <w:iCs/>
          <w:sz w:val="22"/>
          <w:szCs w:val="22"/>
          <w:shd w:val="clear" w:color="auto" w:fill="FFFFFF"/>
        </w:rPr>
        <w:t xml:space="preserve">De indruk dat </w:t>
      </w:r>
      <w:r w:rsidR="008414B2" w:rsidRPr="00377EDF">
        <w:rPr>
          <w:rFonts w:asciiTheme="minorHAnsi" w:hAnsiTheme="minorHAnsi" w:cstheme="minorHAnsi"/>
          <w:i/>
          <w:iCs/>
          <w:sz w:val="22"/>
          <w:szCs w:val="22"/>
          <w:shd w:val="clear" w:color="auto" w:fill="FFFFFF"/>
        </w:rPr>
        <w:t>de twee landslatalen niet altijd consistent worden toegepast</w:t>
      </w:r>
      <w:r w:rsidR="00377EDF">
        <w:rPr>
          <w:rFonts w:asciiTheme="minorHAnsi" w:hAnsiTheme="minorHAnsi" w:cstheme="minorHAnsi"/>
          <w:i/>
          <w:iCs/>
          <w:sz w:val="22"/>
          <w:szCs w:val="22"/>
          <w:shd w:val="clear" w:color="auto" w:fill="FFFFFF"/>
        </w:rPr>
        <w:t>.</w:t>
      </w:r>
    </w:p>
    <w:p w14:paraId="76AAAC73" w14:textId="19DA5BD1" w:rsidR="008C5B00" w:rsidRPr="00377EDF" w:rsidRDefault="008C5B00" w:rsidP="00377EDF">
      <w:pPr>
        <w:pStyle w:val="opsom"/>
        <w:numPr>
          <w:ilvl w:val="0"/>
          <w:numId w:val="39"/>
        </w:numPr>
        <w:rPr>
          <w:rFonts w:asciiTheme="minorHAnsi" w:hAnsiTheme="minorHAnsi" w:cstheme="minorHAnsi"/>
          <w:i/>
          <w:iCs/>
          <w:sz w:val="22"/>
          <w:szCs w:val="22"/>
          <w:shd w:val="clear" w:color="auto" w:fill="FFFFFF"/>
        </w:rPr>
      </w:pPr>
      <w:r w:rsidRPr="00377EDF">
        <w:rPr>
          <w:rFonts w:asciiTheme="minorHAnsi" w:hAnsiTheme="minorHAnsi" w:cstheme="minorHAnsi"/>
          <w:i/>
          <w:iCs/>
          <w:sz w:val="22"/>
          <w:szCs w:val="22"/>
          <w:shd w:val="clear" w:color="auto" w:fill="FFFFFF"/>
        </w:rPr>
        <w:t>Onduidelijkheid over welke thema’s voldoende ruimte krijgen binnen het BOC</w:t>
      </w:r>
      <w:r w:rsidR="00377EDF">
        <w:rPr>
          <w:rFonts w:asciiTheme="minorHAnsi" w:hAnsiTheme="minorHAnsi" w:cstheme="minorHAnsi"/>
          <w:i/>
          <w:iCs/>
          <w:sz w:val="22"/>
          <w:szCs w:val="22"/>
          <w:shd w:val="clear" w:color="auto" w:fill="FFFFFF"/>
        </w:rPr>
        <w:t>.</w:t>
      </w:r>
    </w:p>
    <w:p w14:paraId="0CA6A34E" w14:textId="30E7392C" w:rsidR="008C5B00" w:rsidRPr="00377EDF" w:rsidRDefault="008C5B00" w:rsidP="00377EDF">
      <w:pPr>
        <w:pStyle w:val="opsom"/>
        <w:numPr>
          <w:ilvl w:val="0"/>
          <w:numId w:val="39"/>
        </w:numPr>
        <w:rPr>
          <w:rFonts w:asciiTheme="minorHAnsi" w:hAnsiTheme="minorHAnsi" w:cstheme="minorHAnsi"/>
          <w:i/>
          <w:iCs/>
          <w:sz w:val="22"/>
          <w:szCs w:val="22"/>
          <w:shd w:val="clear" w:color="auto" w:fill="FFFFFF"/>
        </w:rPr>
      </w:pPr>
      <w:r w:rsidRPr="00377EDF">
        <w:rPr>
          <w:rFonts w:asciiTheme="minorHAnsi" w:hAnsiTheme="minorHAnsi" w:cstheme="minorHAnsi"/>
          <w:i/>
          <w:iCs/>
          <w:sz w:val="22"/>
          <w:szCs w:val="22"/>
          <w:shd w:val="clear" w:color="auto" w:fill="FFFFFF"/>
        </w:rPr>
        <w:t xml:space="preserve">Herhalingen van identieke elementen in zowel </w:t>
      </w:r>
      <w:r w:rsidR="00377EDF">
        <w:rPr>
          <w:rFonts w:asciiTheme="minorHAnsi" w:hAnsiTheme="minorHAnsi" w:cstheme="minorHAnsi"/>
          <w:i/>
          <w:iCs/>
          <w:sz w:val="22"/>
          <w:szCs w:val="22"/>
          <w:shd w:val="clear" w:color="auto" w:fill="FFFFFF"/>
        </w:rPr>
        <w:t>het</w:t>
      </w:r>
      <w:r w:rsidRPr="00377EDF">
        <w:rPr>
          <w:rFonts w:asciiTheme="minorHAnsi" w:hAnsiTheme="minorHAnsi" w:cstheme="minorHAnsi"/>
          <w:i/>
          <w:iCs/>
          <w:sz w:val="22"/>
          <w:szCs w:val="22"/>
          <w:shd w:val="clear" w:color="auto" w:fill="FFFFFF"/>
        </w:rPr>
        <w:t xml:space="preserve"> BOC als de RTECH, zonder duidelijke afbakening tussen beide fora</w:t>
      </w:r>
      <w:r w:rsidR="00377EDF">
        <w:rPr>
          <w:rFonts w:asciiTheme="minorHAnsi" w:hAnsiTheme="minorHAnsi" w:cstheme="minorHAnsi"/>
          <w:i/>
          <w:iCs/>
          <w:sz w:val="22"/>
          <w:szCs w:val="22"/>
          <w:shd w:val="clear" w:color="auto" w:fill="FFFFFF"/>
        </w:rPr>
        <w:t>.</w:t>
      </w:r>
    </w:p>
    <w:p w14:paraId="6FD38D9F" w14:textId="31890901" w:rsidR="008C5B00" w:rsidRPr="00377EDF" w:rsidRDefault="008C5B00" w:rsidP="00377EDF">
      <w:pPr>
        <w:pStyle w:val="opsom"/>
        <w:numPr>
          <w:ilvl w:val="0"/>
          <w:numId w:val="39"/>
        </w:numPr>
        <w:rPr>
          <w:rFonts w:asciiTheme="minorHAnsi" w:hAnsiTheme="minorHAnsi" w:cstheme="minorHAnsi"/>
          <w:i/>
          <w:iCs/>
          <w:sz w:val="22"/>
          <w:szCs w:val="22"/>
          <w:shd w:val="clear" w:color="auto" w:fill="FFFFFF"/>
        </w:rPr>
      </w:pPr>
      <w:r w:rsidRPr="00377EDF">
        <w:rPr>
          <w:rFonts w:asciiTheme="minorHAnsi" w:hAnsiTheme="minorHAnsi" w:cstheme="minorHAnsi"/>
          <w:i/>
          <w:iCs/>
          <w:sz w:val="22"/>
          <w:szCs w:val="22"/>
          <w:shd w:val="clear" w:color="auto" w:fill="FFFFFF"/>
        </w:rPr>
        <w:t xml:space="preserve">Bepaalde onderwerpen of informatievragen hebben niet onmiddellijk een impact op de eenheden, </w:t>
      </w:r>
      <w:r w:rsidRPr="00377EDF">
        <w:rPr>
          <w:rFonts w:asciiTheme="minorHAnsi" w:hAnsiTheme="minorHAnsi" w:cstheme="minorHAnsi"/>
          <w:i/>
          <w:iCs/>
          <w:sz w:val="22"/>
          <w:szCs w:val="22"/>
          <w:shd w:val="clear" w:color="auto" w:fill="FFFFFF"/>
        </w:rPr>
        <w:br/>
        <w:t>waardoor de betrokkenheid afneemt</w:t>
      </w:r>
      <w:r w:rsidR="00377EDF">
        <w:rPr>
          <w:rFonts w:asciiTheme="minorHAnsi" w:hAnsiTheme="minorHAnsi" w:cstheme="minorHAnsi"/>
          <w:i/>
          <w:iCs/>
          <w:sz w:val="22"/>
          <w:szCs w:val="22"/>
          <w:shd w:val="clear" w:color="auto" w:fill="FFFFFF"/>
        </w:rPr>
        <w:t>.</w:t>
      </w:r>
    </w:p>
    <w:p w14:paraId="21ED05FF" w14:textId="37742519" w:rsidR="008C5B00" w:rsidRPr="00377EDF" w:rsidRDefault="008C5B00" w:rsidP="00377EDF">
      <w:pPr>
        <w:pStyle w:val="opsom"/>
        <w:numPr>
          <w:ilvl w:val="0"/>
          <w:numId w:val="39"/>
        </w:numPr>
        <w:rPr>
          <w:rFonts w:asciiTheme="minorHAnsi" w:hAnsiTheme="minorHAnsi" w:cstheme="minorHAnsi"/>
          <w:i/>
          <w:iCs/>
          <w:sz w:val="22"/>
          <w:szCs w:val="22"/>
          <w:shd w:val="clear" w:color="auto" w:fill="FFFFFF"/>
        </w:rPr>
      </w:pPr>
      <w:r w:rsidRPr="00377EDF">
        <w:rPr>
          <w:rFonts w:asciiTheme="minorHAnsi" w:hAnsiTheme="minorHAnsi" w:cstheme="minorHAnsi"/>
          <w:i/>
          <w:iCs/>
          <w:sz w:val="22"/>
          <w:szCs w:val="22"/>
          <w:shd w:val="clear" w:color="auto" w:fill="FFFFFF"/>
        </w:rPr>
        <w:t xml:space="preserve">Onduidelijkheid bij sommige </w:t>
      </w:r>
      <w:r w:rsidR="00377EDF">
        <w:rPr>
          <w:rFonts w:asciiTheme="minorHAnsi" w:hAnsiTheme="minorHAnsi" w:cstheme="minorHAnsi"/>
          <w:i/>
          <w:iCs/>
          <w:sz w:val="22"/>
          <w:szCs w:val="22"/>
          <w:shd w:val="clear" w:color="auto" w:fill="FFFFFF"/>
        </w:rPr>
        <w:t>c</w:t>
      </w:r>
      <w:r w:rsidRPr="00377EDF">
        <w:rPr>
          <w:rFonts w:asciiTheme="minorHAnsi" w:hAnsiTheme="minorHAnsi" w:cstheme="minorHAnsi"/>
          <w:i/>
          <w:iCs/>
          <w:sz w:val="22"/>
          <w:szCs w:val="22"/>
          <w:shd w:val="clear" w:color="auto" w:fill="FFFFFF"/>
        </w:rPr>
        <w:t xml:space="preserve">ommandanten over wie zij best afvaardigen naar het BOC, </w:t>
      </w:r>
      <w:r w:rsidRPr="00377EDF">
        <w:rPr>
          <w:rFonts w:asciiTheme="minorHAnsi" w:hAnsiTheme="minorHAnsi" w:cstheme="minorHAnsi"/>
          <w:i/>
          <w:iCs/>
          <w:sz w:val="22"/>
          <w:szCs w:val="22"/>
          <w:shd w:val="clear" w:color="auto" w:fill="FFFFFF"/>
        </w:rPr>
        <w:br/>
        <w:t>zoals hun adjunct of de preventie assistent</w:t>
      </w:r>
      <w:r w:rsidR="00377EDF">
        <w:rPr>
          <w:rFonts w:asciiTheme="minorHAnsi" w:hAnsiTheme="minorHAnsi" w:cstheme="minorHAnsi"/>
          <w:i/>
          <w:iCs/>
          <w:sz w:val="22"/>
          <w:szCs w:val="22"/>
          <w:shd w:val="clear" w:color="auto" w:fill="FFFFFF"/>
        </w:rPr>
        <w:t>.</w:t>
      </w:r>
    </w:p>
    <w:p w14:paraId="739B7A77" w14:textId="45F0598F" w:rsidR="00621A95" w:rsidRPr="00621A95" w:rsidRDefault="008C5B00" w:rsidP="00310AE6">
      <w:pPr>
        <w:spacing w:after="120"/>
        <w:jc w:val="both"/>
        <w:rPr>
          <w:rFonts w:cstheme="minorHAnsi"/>
          <w:sz w:val="24"/>
          <w:szCs w:val="24"/>
          <w:shd w:val="clear" w:color="auto" w:fill="FFFFFF"/>
          <w:lang w:val="nl-NL"/>
        </w:rPr>
      </w:pPr>
      <w:r w:rsidRPr="008C5B00">
        <w:rPr>
          <w:rFonts w:cstheme="minorHAnsi"/>
          <w:sz w:val="24"/>
          <w:szCs w:val="24"/>
          <w:shd w:val="clear" w:color="auto" w:fill="FFFFFF"/>
          <w:lang w:val="nl-NL"/>
        </w:rPr>
        <w:lastRenderedPageBreak/>
        <w:t>De secretaris benadrukt dat het belangrijk is deze elementen te objectiveren en structureel aan te pakken, met het oog op een betere participatie en een efficiënter verloop van de toekomstige vergaderingen.</w:t>
      </w:r>
      <w:r w:rsidR="00621A95">
        <w:rPr>
          <w:rFonts w:cstheme="minorHAnsi"/>
          <w:sz w:val="24"/>
          <w:szCs w:val="24"/>
          <w:shd w:val="clear" w:color="auto" w:fill="FFFFFF"/>
          <w:lang w:val="nl-NL"/>
        </w:rPr>
        <w:t xml:space="preserve"> </w:t>
      </w:r>
      <w:r w:rsidR="00377EDF">
        <w:rPr>
          <w:rFonts w:cstheme="minorHAnsi"/>
          <w:sz w:val="24"/>
          <w:szCs w:val="24"/>
          <w:shd w:val="clear" w:color="auto" w:fill="FFFFFF"/>
          <w:lang w:val="nl-NL"/>
        </w:rPr>
        <w:t>Hij</w:t>
      </w:r>
      <w:r w:rsidR="00621A95" w:rsidRPr="00621A95">
        <w:rPr>
          <w:rFonts w:cstheme="minorHAnsi"/>
          <w:sz w:val="24"/>
          <w:szCs w:val="24"/>
          <w:shd w:val="clear" w:color="auto" w:fill="FFFFFF"/>
          <w:lang w:val="nl-NL"/>
        </w:rPr>
        <w:t xml:space="preserve"> licht toe dat</w:t>
      </w:r>
      <w:r w:rsidR="00621A95">
        <w:rPr>
          <w:rFonts w:cstheme="minorHAnsi"/>
          <w:sz w:val="24"/>
          <w:szCs w:val="24"/>
          <w:shd w:val="clear" w:color="auto" w:fill="FFFFFF"/>
          <w:lang w:val="nl-NL"/>
        </w:rPr>
        <w:t xml:space="preserve"> hij </w:t>
      </w:r>
      <w:r w:rsidR="00621A95" w:rsidRPr="00621A95">
        <w:rPr>
          <w:rFonts w:cstheme="minorHAnsi"/>
          <w:sz w:val="24"/>
          <w:szCs w:val="24"/>
          <w:shd w:val="clear" w:color="auto" w:fill="FFFFFF"/>
          <w:lang w:val="nl-NL"/>
        </w:rPr>
        <w:t xml:space="preserve">reeds aanzienlijke inspanningen </w:t>
      </w:r>
      <w:r w:rsidR="00621A95">
        <w:rPr>
          <w:rFonts w:cstheme="minorHAnsi"/>
          <w:sz w:val="24"/>
          <w:szCs w:val="24"/>
          <w:shd w:val="clear" w:color="auto" w:fill="FFFFFF"/>
          <w:lang w:val="nl-NL"/>
        </w:rPr>
        <w:t xml:space="preserve">heeft </w:t>
      </w:r>
      <w:r w:rsidR="00621A95" w:rsidRPr="00621A95">
        <w:rPr>
          <w:rFonts w:cstheme="minorHAnsi"/>
          <w:sz w:val="24"/>
          <w:szCs w:val="24"/>
          <w:shd w:val="clear" w:color="auto" w:fill="FFFFFF"/>
          <w:lang w:val="nl-NL"/>
        </w:rPr>
        <w:t>geleverd om de structurele problemen rond participatie en efficiëntie van het overleg aan te pakken.</w:t>
      </w:r>
    </w:p>
    <w:p w14:paraId="2EB62DCE" w14:textId="3C571A8B" w:rsidR="00621A95" w:rsidRPr="00621A95" w:rsidRDefault="00621A95" w:rsidP="00310AE6">
      <w:pPr>
        <w:spacing w:after="120"/>
        <w:jc w:val="both"/>
        <w:rPr>
          <w:rFonts w:cstheme="minorHAnsi"/>
          <w:sz w:val="24"/>
          <w:szCs w:val="24"/>
          <w:shd w:val="clear" w:color="auto" w:fill="FFFFFF"/>
          <w:lang w:val="nl-NL"/>
        </w:rPr>
      </w:pPr>
      <w:r w:rsidRPr="00621A95">
        <w:rPr>
          <w:rFonts w:cstheme="minorHAnsi"/>
          <w:sz w:val="24"/>
          <w:szCs w:val="24"/>
          <w:shd w:val="clear" w:color="auto" w:fill="FFFFFF"/>
          <w:lang w:val="nl-NL"/>
        </w:rPr>
        <w:t>Voor toekomstige BOC</w:t>
      </w:r>
      <w:r w:rsidRPr="00621A95">
        <w:rPr>
          <w:rFonts w:cstheme="minorHAnsi"/>
          <w:sz w:val="24"/>
          <w:szCs w:val="24"/>
          <w:shd w:val="clear" w:color="auto" w:fill="FFFFFF"/>
          <w:lang w:val="nl-NL"/>
        </w:rPr>
        <w:noBreakHyphen/>
        <w:t xml:space="preserve"> en RTECH</w:t>
      </w:r>
      <w:r w:rsidRPr="00621A95">
        <w:rPr>
          <w:rFonts w:cstheme="minorHAnsi"/>
          <w:sz w:val="24"/>
          <w:szCs w:val="24"/>
          <w:shd w:val="clear" w:color="auto" w:fill="FFFFFF"/>
          <w:lang w:val="nl-NL"/>
        </w:rPr>
        <w:noBreakHyphen/>
        <w:t>vergaderingen zullen tolken worden ingezet. Daarnaast worden de RTECH’s verder gedifferentieerd volgens specifieke domeinen:</w:t>
      </w:r>
    </w:p>
    <w:tbl>
      <w:tblPr>
        <w:tblStyle w:val="TableGrid"/>
        <w:tblW w:w="0" w:type="auto"/>
        <w:tblLook w:val="04A0" w:firstRow="1" w:lastRow="0" w:firstColumn="1" w:lastColumn="0" w:noHBand="0" w:noVBand="1"/>
      </w:tblPr>
      <w:tblGrid>
        <w:gridCol w:w="2181"/>
        <w:gridCol w:w="2181"/>
        <w:gridCol w:w="2181"/>
        <w:gridCol w:w="2181"/>
        <w:gridCol w:w="2181"/>
      </w:tblGrid>
      <w:tr w:rsidR="00377EDF" w14:paraId="19823940" w14:textId="77777777" w:rsidTr="00377EDF">
        <w:tc>
          <w:tcPr>
            <w:tcW w:w="2181" w:type="dxa"/>
          </w:tcPr>
          <w:p w14:paraId="365C0916" w14:textId="1AC79E91" w:rsidR="00377EDF" w:rsidRPr="000B37CF" w:rsidRDefault="00377EDF" w:rsidP="00377EDF">
            <w:pPr>
              <w:jc w:val="center"/>
              <w:rPr>
                <w:rFonts w:cstheme="minorHAnsi"/>
                <w:sz w:val="24"/>
                <w:szCs w:val="24"/>
                <w:shd w:val="clear" w:color="auto" w:fill="FFFFFF"/>
                <w:lang w:val="nl-NL"/>
              </w:rPr>
            </w:pPr>
            <w:r w:rsidRPr="000B37CF">
              <w:rPr>
                <w:rFonts w:cstheme="minorHAnsi"/>
                <w:b/>
                <w:bCs/>
                <w:sz w:val="24"/>
                <w:szCs w:val="24"/>
                <w:shd w:val="clear" w:color="auto" w:fill="FFFFFF"/>
                <w:lang w:val="nl-NL"/>
              </w:rPr>
              <w:t>RTECH INFRA &amp; SLPPT</w:t>
            </w:r>
          </w:p>
        </w:tc>
        <w:tc>
          <w:tcPr>
            <w:tcW w:w="2181" w:type="dxa"/>
          </w:tcPr>
          <w:p w14:paraId="03D56165" w14:textId="771ADB6B" w:rsidR="00377EDF" w:rsidRPr="000B37CF" w:rsidRDefault="00377EDF" w:rsidP="00377EDF">
            <w:pPr>
              <w:jc w:val="center"/>
              <w:rPr>
                <w:rFonts w:cstheme="minorHAnsi"/>
                <w:sz w:val="24"/>
                <w:szCs w:val="24"/>
                <w:shd w:val="clear" w:color="auto" w:fill="FFFFFF"/>
                <w:lang w:val="nl-NL"/>
              </w:rPr>
            </w:pPr>
            <w:r w:rsidRPr="000B37CF">
              <w:rPr>
                <w:rFonts w:cstheme="minorHAnsi"/>
                <w:b/>
                <w:bCs/>
                <w:sz w:val="24"/>
                <w:szCs w:val="24"/>
                <w:shd w:val="clear" w:color="auto" w:fill="FFFFFF"/>
                <w:lang w:val="nl-NL"/>
              </w:rPr>
              <w:t>RTECH JAP</w:t>
            </w:r>
          </w:p>
        </w:tc>
        <w:tc>
          <w:tcPr>
            <w:tcW w:w="2181" w:type="dxa"/>
          </w:tcPr>
          <w:p w14:paraId="2C060F59" w14:textId="5C60814B" w:rsidR="00377EDF" w:rsidRPr="000B37CF" w:rsidRDefault="00377EDF" w:rsidP="00377EDF">
            <w:pPr>
              <w:jc w:val="center"/>
              <w:rPr>
                <w:rFonts w:cstheme="minorHAnsi"/>
                <w:sz w:val="24"/>
                <w:szCs w:val="24"/>
                <w:shd w:val="clear" w:color="auto" w:fill="FFFFFF"/>
                <w:lang w:val="nl-NL"/>
              </w:rPr>
            </w:pPr>
            <w:r w:rsidRPr="000B37CF">
              <w:rPr>
                <w:rFonts w:cstheme="minorHAnsi"/>
                <w:b/>
                <w:bCs/>
                <w:sz w:val="24"/>
                <w:szCs w:val="24"/>
                <w:shd w:val="clear" w:color="auto" w:fill="FFFFFF"/>
                <w:lang w:val="nl-NL"/>
              </w:rPr>
              <w:t>RTECH PLP</w:t>
            </w:r>
          </w:p>
        </w:tc>
        <w:tc>
          <w:tcPr>
            <w:tcW w:w="2181" w:type="dxa"/>
          </w:tcPr>
          <w:p w14:paraId="7F8790E3" w14:textId="7D4D09F6" w:rsidR="00377EDF" w:rsidRPr="000B37CF" w:rsidRDefault="00377EDF" w:rsidP="00377EDF">
            <w:pPr>
              <w:jc w:val="center"/>
              <w:rPr>
                <w:rFonts w:cstheme="minorHAnsi"/>
                <w:sz w:val="24"/>
                <w:szCs w:val="24"/>
                <w:shd w:val="clear" w:color="auto" w:fill="FFFFFF"/>
                <w:lang w:val="nl-NL"/>
              </w:rPr>
            </w:pPr>
            <w:r w:rsidRPr="000B37CF">
              <w:rPr>
                <w:rFonts w:cstheme="minorHAnsi"/>
                <w:b/>
                <w:bCs/>
                <w:sz w:val="24"/>
                <w:szCs w:val="24"/>
                <w:shd w:val="clear" w:color="auto" w:fill="FFFFFF"/>
                <w:lang w:val="nl-NL"/>
              </w:rPr>
              <w:t>RTECH INP</w:t>
            </w:r>
          </w:p>
        </w:tc>
        <w:tc>
          <w:tcPr>
            <w:tcW w:w="2181" w:type="dxa"/>
          </w:tcPr>
          <w:p w14:paraId="0ECE4037" w14:textId="0F841BE7" w:rsidR="00377EDF" w:rsidRPr="000B37CF" w:rsidRDefault="00377EDF" w:rsidP="00377EDF">
            <w:pPr>
              <w:jc w:val="center"/>
              <w:rPr>
                <w:rFonts w:cstheme="minorHAnsi"/>
                <w:sz w:val="24"/>
                <w:szCs w:val="24"/>
                <w:shd w:val="clear" w:color="auto" w:fill="FFFFFF"/>
                <w:lang w:val="nl-NL"/>
              </w:rPr>
            </w:pPr>
            <w:r w:rsidRPr="000B37CF">
              <w:rPr>
                <w:rFonts w:cstheme="minorHAnsi"/>
                <w:b/>
                <w:bCs/>
                <w:sz w:val="24"/>
                <w:szCs w:val="24"/>
                <w:shd w:val="clear" w:color="auto" w:fill="FFFFFF"/>
                <w:lang w:val="nl-NL"/>
              </w:rPr>
              <w:t>RTECH_PSYSOC</w:t>
            </w:r>
          </w:p>
        </w:tc>
      </w:tr>
      <w:tr w:rsidR="00377EDF" w14:paraId="5FEFFCBC" w14:textId="77777777" w:rsidTr="00377EDF">
        <w:tc>
          <w:tcPr>
            <w:tcW w:w="2181" w:type="dxa"/>
            <w:vAlign w:val="center"/>
          </w:tcPr>
          <w:p w14:paraId="33DB19BA" w14:textId="5AC17344" w:rsidR="00377EDF" w:rsidRDefault="00377EDF" w:rsidP="00377EDF">
            <w:pPr>
              <w:jc w:val="center"/>
              <w:rPr>
                <w:rFonts w:cstheme="minorHAnsi"/>
                <w:sz w:val="24"/>
                <w:szCs w:val="24"/>
                <w:shd w:val="clear" w:color="auto" w:fill="FFFFFF"/>
                <w:lang w:val="nl-NL"/>
              </w:rPr>
            </w:pPr>
            <w:r>
              <w:rPr>
                <w:rFonts w:cstheme="minorHAnsi"/>
                <w:noProof/>
                <w:sz w:val="20"/>
                <w:szCs w:val="20"/>
                <w:shd w:val="clear" w:color="auto" w:fill="FFFFFF"/>
                <w:lang w:val="nl-NL"/>
              </w:rPr>
              <w:drawing>
                <wp:inline distT="0" distB="0" distL="0" distR="0" wp14:anchorId="4A6FCB2C" wp14:editId="3FC0C88C">
                  <wp:extent cx="899160" cy="838200"/>
                  <wp:effectExtent l="0" t="0" r="0" b="0"/>
                  <wp:docPr id="9060875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a:fillRect/>
                          </a:stretch>
                        </pic:blipFill>
                        <pic:spPr bwMode="auto">
                          <a:xfrm>
                            <a:off x="0" y="0"/>
                            <a:ext cx="899160" cy="838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81" w:type="dxa"/>
            <w:vAlign w:val="center"/>
          </w:tcPr>
          <w:p w14:paraId="7776C75D" w14:textId="2C7E46EA" w:rsidR="00377EDF" w:rsidRDefault="00377EDF" w:rsidP="00377EDF">
            <w:pPr>
              <w:jc w:val="center"/>
              <w:rPr>
                <w:rFonts w:cstheme="minorHAnsi"/>
                <w:sz w:val="24"/>
                <w:szCs w:val="24"/>
                <w:shd w:val="clear" w:color="auto" w:fill="FFFFFF"/>
                <w:lang w:val="nl-NL"/>
              </w:rPr>
            </w:pPr>
            <w:r>
              <w:rPr>
                <w:rFonts w:cstheme="minorHAnsi"/>
                <w:noProof/>
                <w:sz w:val="20"/>
                <w:szCs w:val="20"/>
                <w:shd w:val="clear" w:color="auto" w:fill="FFFFFF"/>
                <w:lang w:val="nl-NL"/>
              </w:rPr>
              <w:drawing>
                <wp:inline distT="0" distB="0" distL="0" distR="0" wp14:anchorId="03734A17" wp14:editId="412DF70F">
                  <wp:extent cx="921258" cy="869551"/>
                  <wp:effectExtent l="0" t="0" r="0" b="6985"/>
                  <wp:docPr id="10918676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a:fillRect/>
                          </a:stretch>
                        </pic:blipFill>
                        <pic:spPr bwMode="auto">
                          <a:xfrm>
                            <a:off x="0" y="0"/>
                            <a:ext cx="934551" cy="8820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81" w:type="dxa"/>
            <w:vAlign w:val="center"/>
          </w:tcPr>
          <w:p w14:paraId="22CB2FFA" w14:textId="1660C1C5" w:rsidR="00377EDF" w:rsidRDefault="00377EDF" w:rsidP="00377EDF">
            <w:pPr>
              <w:jc w:val="center"/>
              <w:rPr>
                <w:rFonts w:cstheme="minorHAnsi"/>
                <w:sz w:val="24"/>
                <w:szCs w:val="24"/>
                <w:shd w:val="clear" w:color="auto" w:fill="FFFFFF"/>
                <w:lang w:val="nl-NL"/>
              </w:rPr>
            </w:pPr>
            <w:r>
              <w:rPr>
                <w:rFonts w:cstheme="minorHAnsi"/>
                <w:noProof/>
                <w:sz w:val="20"/>
                <w:szCs w:val="20"/>
                <w:shd w:val="clear" w:color="auto" w:fill="FFFFFF"/>
                <w:lang w:val="nl-NL"/>
              </w:rPr>
              <w:drawing>
                <wp:inline distT="0" distB="0" distL="0" distR="0" wp14:anchorId="18F64DA7" wp14:editId="59237AE1">
                  <wp:extent cx="841248" cy="908703"/>
                  <wp:effectExtent l="0" t="0" r="0" b="5715"/>
                  <wp:docPr id="2513060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a:fillRect/>
                          </a:stretch>
                        </pic:blipFill>
                        <pic:spPr bwMode="auto">
                          <a:xfrm>
                            <a:off x="0" y="0"/>
                            <a:ext cx="849117" cy="9172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81" w:type="dxa"/>
            <w:vAlign w:val="center"/>
          </w:tcPr>
          <w:p w14:paraId="67FC4097" w14:textId="39E6C741" w:rsidR="00377EDF" w:rsidRDefault="00377EDF" w:rsidP="00377EDF">
            <w:pPr>
              <w:jc w:val="center"/>
              <w:rPr>
                <w:rFonts w:cstheme="minorHAnsi"/>
                <w:sz w:val="24"/>
                <w:szCs w:val="24"/>
                <w:shd w:val="clear" w:color="auto" w:fill="FFFFFF"/>
                <w:lang w:val="nl-NL"/>
              </w:rPr>
            </w:pPr>
            <w:r>
              <w:rPr>
                <w:rFonts w:cstheme="minorHAnsi"/>
                <w:noProof/>
                <w:sz w:val="20"/>
                <w:szCs w:val="20"/>
                <w:shd w:val="clear" w:color="auto" w:fill="FFFFFF"/>
                <w:lang w:val="nl-NL"/>
              </w:rPr>
              <w:drawing>
                <wp:inline distT="0" distB="0" distL="0" distR="0" wp14:anchorId="6576D5A3" wp14:editId="6BEC0908">
                  <wp:extent cx="855878" cy="855878"/>
                  <wp:effectExtent l="0" t="0" r="1905" b="1905"/>
                  <wp:docPr id="7880334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66607" cy="866607"/>
                          </a:xfrm>
                          <a:prstGeom prst="rect">
                            <a:avLst/>
                          </a:prstGeom>
                          <a:noFill/>
                          <a:ln>
                            <a:noFill/>
                          </a:ln>
                        </pic:spPr>
                      </pic:pic>
                    </a:graphicData>
                  </a:graphic>
                </wp:inline>
              </w:drawing>
            </w:r>
          </w:p>
        </w:tc>
        <w:tc>
          <w:tcPr>
            <w:tcW w:w="2181" w:type="dxa"/>
            <w:vAlign w:val="center"/>
          </w:tcPr>
          <w:p w14:paraId="5346D897" w14:textId="4D51950F" w:rsidR="00377EDF" w:rsidRDefault="00377EDF" w:rsidP="00377EDF">
            <w:pPr>
              <w:jc w:val="center"/>
              <w:rPr>
                <w:rFonts w:cstheme="minorHAnsi"/>
                <w:sz w:val="24"/>
                <w:szCs w:val="24"/>
                <w:shd w:val="clear" w:color="auto" w:fill="FFFFFF"/>
                <w:lang w:val="nl-NL"/>
              </w:rPr>
            </w:pPr>
            <w:r>
              <w:rPr>
                <w:rFonts w:cstheme="minorHAnsi"/>
                <w:noProof/>
                <w:sz w:val="20"/>
                <w:szCs w:val="20"/>
                <w:shd w:val="clear" w:color="auto" w:fill="FFFFFF"/>
                <w:lang w:val="nl-NL"/>
              </w:rPr>
              <w:drawing>
                <wp:inline distT="0" distB="0" distL="0" distR="0" wp14:anchorId="4DD0351E" wp14:editId="5033BD25">
                  <wp:extent cx="851685" cy="869315"/>
                  <wp:effectExtent l="0" t="0" r="5715" b="6985"/>
                  <wp:docPr id="20775461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a:fillRect/>
                          </a:stretch>
                        </pic:blipFill>
                        <pic:spPr bwMode="auto">
                          <a:xfrm>
                            <a:off x="0" y="0"/>
                            <a:ext cx="858790" cy="8765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A35DF38" w14:textId="49F5625F" w:rsidR="00621A95" w:rsidRPr="00621A95" w:rsidRDefault="00310AE6" w:rsidP="00310AE6">
      <w:pPr>
        <w:spacing w:before="120" w:after="120"/>
        <w:jc w:val="both"/>
        <w:rPr>
          <w:rFonts w:cstheme="minorHAnsi"/>
          <w:sz w:val="24"/>
          <w:szCs w:val="24"/>
          <w:shd w:val="clear" w:color="auto" w:fill="FFFFFF"/>
          <w:lang w:val="nl-NL"/>
        </w:rPr>
      </w:pPr>
      <w:r>
        <w:rPr>
          <w:noProof/>
        </w:rPr>
        <w:drawing>
          <wp:anchor distT="0" distB="0" distL="114300" distR="114300" simplePos="0" relativeHeight="251743232" behindDoc="0" locked="0" layoutInCell="1" allowOverlap="1" wp14:anchorId="258B0BB8" wp14:editId="61DA7641">
            <wp:simplePos x="0" y="0"/>
            <wp:positionH relativeFrom="column">
              <wp:posOffset>3458845</wp:posOffset>
            </wp:positionH>
            <wp:positionV relativeFrom="paragraph">
              <wp:posOffset>890905</wp:posOffset>
            </wp:positionV>
            <wp:extent cx="3451225" cy="4494530"/>
            <wp:effectExtent l="0" t="0" r="0" b="1270"/>
            <wp:wrapSquare wrapText="bothSides"/>
            <wp:docPr id="792381902" name="Picture 6" descr="A document with text and images&#10;&#10;AI-generated content may be incorrect.">
              <a:extLst xmlns:a="http://schemas.openxmlformats.org/drawingml/2006/main">
                <a:ext uri="{FF2B5EF4-FFF2-40B4-BE49-F238E27FC236}">
                  <a16:creationId xmlns:a16="http://schemas.microsoft.com/office/drawing/2014/main" id="{25E63854-A613-BC7E-83D2-597E58ACCC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81902" name="Picture 6" descr="A document with text and images&#10;&#10;AI-generated content may be incorrect.">
                      <a:extLst>
                        <a:ext uri="{FF2B5EF4-FFF2-40B4-BE49-F238E27FC236}">
                          <a16:creationId xmlns:a16="http://schemas.microsoft.com/office/drawing/2014/main" id="{25E63854-A613-BC7E-83D2-597E58ACCCFD}"/>
                        </a:ext>
                      </a:extLst>
                    </pic:cNvPr>
                    <pic:cNvPicPr>
                      <a:picLocks noChangeAspect="1"/>
                    </pic:cNvPicPr>
                  </pic:nvPicPr>
                  <pic:blipFill>
                    <a:blip r:embed="rId21" cstate="email">
                      <a:extLst>
                        <a:ext uri="{28A0092B-C50C-407E-A947-70E740481C1C}">
                          <a14:useLocalDpi xmlns:a14="http://schemas.microsoft.com/office/drawing/2010/main"/>
                        </a:ext>
                      </a:extLst>
                    </a:blip>
                    <a:srcRect/>
                    <a:stretch/>
                  </pic:blipFill>
                  <pic:spPr>
                    <a:xfrm>
                      <a:off x="0" y="0"/>
                      <a:ext cx="3451225" cy="4494530"/>
                    </a:xfrm>
                    <a:prstGeom prst="rect">
                      <a:avLst/>
                    </a:prstGeom>
                  </pic:spPr>
                </pic:pic>
              </a:graphicData>
            </a:graphic>
            <wp14:sizeRelH relativeFrom="page">
              <wp14:pctWidth>0</wp14:pctWidth>
            </wp14:sizeRelH>
            <wp14:sizeRelV relativeFrom="page">
              <wp14:pctHeight>0</wp14:pctHeight>
            </wp14:sizeRelV>
          </wp:anchor>
        </w:drawing>
      </w:r>
      <w:r w:rsidR="00621A95" w:rsidRPr="00621A95">
        <w:rPr>
          <w:rFonts w:cstheme="minorHAnsi"/>
          <w:sz w:val="24"/>
          <w:szCs w:val="24"/>
          <w:shd w:val="clear" w:color="auto" w:fill="FFFFFF"/>
          <w:lang w:val="nl-NL"/>
        </w:rPr>
        <w:t xml:space="preserve">Door deze duidelijke opsplitsing wordt de werkdruk op het BOC verlaagd en wordt het mogelijk om het onderdeel SLPPT grondig en onbeperkt te behandelen </w:t>
      </w:r>
      <w:r>
        <w:rPr>
          <w:rFonts w:cstheme="minorHAnsi"/>
          <w:sz w:val="24"/>
          <w:szCs w:val="24"/>
          <w:shd w:val="clear" w:color="auto" w:fill="FFFFFF"/>
          <w:lang w:val="nl-NL"/>
        </w:rPr>
        <w:t>i</w:t>
      </w:r>
      <w:r w:rsidR="00621A95" w:rsidRPr="00621A95">
        <w:rPr>
          <w:rFonts w:cstheme="minorHAnsi"/>
          <w:sz w:val="24"/>
          <w:szCs w:val="24"/>
          <w:shd w:val="clear" w:color="auto" w:fill="FFFFFF"/>
          <w:lang w:val="nl-NL"/>
        </w:rPr>
        <w:t xml:space="preserve">n het daartoe voorziene forum. Deze afbakening zorgt voor meer duidelijkheid per </w:t>
      </w:r>
      <w:r>
        <w:rPr>
          <w:rFonts w:cstheme="minorHAnsi"/>
          <w:sz w:val="24"/>
          <w:szCs w:val="24"/>
          <w:shd w:val="clear" w:color="auto" w:fill="FFFFFF"/>
          <w:lang w:val="nl-NL"/>
        </w:rPr>
        <w:t>onderwerp</w:t>
      </w:r>
      <w:r w:rsidR="00621A95" w:rsidRPr="00621A95">
        <w:rPr>
          <w:rFonts w:cstheme="minorHAnsi"/>
          <w:sz w:val="24"/>
          <w:szCs w:val="24"/>
          <w:shd w:val="clear" w:color="auto" w:fill="FFFFFF"/>
          <w:lang w:val="nl-NL"/>
        </w:rPr>
        <w:t xml:space="preserve"> en geeft de eenheden meer ruimte om hun eigen specifieke input te geven tijdens het BOC.</w:t>
      </w:r>
    </w:p>
    <w:p w14:paraId="4FC114F9" w14:textId="4663BA90" w:rsidR="00621A95" w:rsidRDefault="00621A95" w:rsidP="00310AE6">
      <w:pPr>
        <w:spacing w:after="120"/>
        <w:jc w:val="both"/>
        <w:rPr>
          <w:rFonts w:cstheme="minorHAnsi"/>
          <w:sz w:val="24"/>
          <w:szCs w:val="24"/>
          <w:shd w:val="clear" w:color="auto" w:fill="FFFFFF"/>
          <w:lang w:val="nl-NL"/>
        </w:rPr>
      </w:pPr>
      <w:r w:rsidRPr="00621A95">
        <w:rPr>
          <w:rFonts w:cstheme="minorHAnsi"/>
          <w:sz w:val="24"/>
          <w:szCs w:val="24"/>
          <w:shd w:val="clear" w:color="auto" w:fill="FFFFFF"/>
          <w:lang w:val="nl-NL"/>
        </w:rPr>
        <w:t>Bovendien kunnen de C</w:t>
      </w:r>
      <w:r>
        <w:rPr>
          <w:rFonts w:cstheme="minorHAnsi"/>
          <w:sz w:val="24"/>
          <w:szCs w:val="24"/>
          <w:shd w:val="clear" w:color="auto" w:fill="FFFFFF"/>
          <w:lang w:val="nl-NL"/>
        </w:rPr>
        <w:t>O’s</w:t>
      </w:r>
      <w:r w:rsidRPr="00621A95">
        <w:rPr>
          <w:rFonts w:cstheme="minorHAnsi"/>
          <w:sz w:val="24"/>
          <w:szCs w:val="24"/>
          <w:shd w:val="clear" w:color="auto" w:fill="FFFFFF"/>
          <w:lang w:val="nl-NL"/>
        </w:rPr>
        <w:t xml:space="preserve"> hierdoor gerichter personeel met de juiste expertise toewijzen aan het correcte overlegcomité. </w:t>
      </w:r>
      <w:r w:rsidR="00310AE6">
        <w:rPr>
          <w:rFonts w:cstheme="minorHAnsi"/>
          <w:sz w:val="24"/>
          <w:szCs w:val="24"/>
          <w:shd w:val="clear" w:color="auto" w:fill="FFFFFF"/>
          <w:lang w:val="nl-NL"/>
        </w:rPr>
        <w:t>Er wordt hierbij</w:t>
      </w:r>
      <w:r w:rsidRPr="00621A95">
        <w:rPr>
          <w:rFonts w:cstheme="minorHAnsi"/>
          <w:sz w:val="24"/>
          <w:szCs w:val="24"/>
          <w:shd w:val="clear" w:color="auto" w:fill="FFFFFF"/>
          <w:lang w:val="nl-NL"/>
        </w:rPr>
        <w:t xml:space="preserve"> benadrukt dat de C</w:t>
      </w:r>
      <w:r>
        <w:rPr>
          <w:rFonts w:cstheme="minorHAnsi"/>
          <w:sz w:val="24"/>
          <w:szCs w:val="24"/>
          <w:shd w:val="clear" w:color="auto" w:fill="FFFFFF"/>
          <w:lang w:val="nl-NL"/>
        </w:rPr>
        <w:t>O’s</w:t>
      </w:r>
      <w:r w:rsidRPr="00621A95">
        <w:rPr>
          <w:rFonts w:cstheme="minorHAnsi"/>
          <w:sz w:val="24"/>
          <w:szCs w:val="24"/>
          <w:shd w:val="clear" w:color="auto" w:fill="FFFFFF"/>
          <w:lang w:val="nl-NL"/>
        </w:rPr>
        <w:t xml:space="preserve"> persoonlijk moeten blijven deelnemen aan het BOC zelf, zoals bepaald</w:t>
      </w:r>
      <w:r w:rsidR="00310AE6">
        <w:rPr>
          <w:rFonts w:cstheme="minorHAnsi"/>
          <w:sz w:val="24"/>
          <w:szCs w:val="24"/>
          <w:shd w:val="clear" w:color="auto" w:fill="FFFFFF"/>
          <w:lang w:val="nl-NL"/>
        </w:rPr>
        <w:t xml:space="preserve"> in de reglementen.</w:t>
      </w:r>
    </w:p>
    <w:p w14:paraId="40E625F1" w14:textId="51F45A3C" w:rsidR="0081197A" w:rsidRDefault="0081197A" w:rsidP="0081197A">
      <w:pPr>
        <w:rPr>
          <w:rFonts w:cstheme="minorHAnsi"/>
          <w:color w:val="auto"/>
          <w:sz w:val="24"/>
          <w:szCs w:val="24"/>
          <w:u w:val="single"/>
          <w:shd w:val="clear" w:color="auto" w:fill="FFFFFF"/>
          <w:lang w:val="nl-NL"/>
        </w:rPr>
      </w:pPr>
      <w:r w:rsidRPr="00310AE6">
        <w:rPr>
          <w:rFonts w:cstheme="minorHAnsi"/>
          <w:color w:val="auto"/>
          <w:sz w:val="24"/>
          <w:szCs w:val="24"/>
          <w:u w:val="single"/>
          <w:shd w:val="clear" w:color="auto" w:fill="FFFFFF"/>
          <w:lang w:val="nl-NL"/>
        </w:rPr>
        <w:t xml:space="preserve">De </w:t>
      </w:r>
      <w:r w:rsidR="00617750" w:rsidRPr="00310AE6">
        <w:rPr>
          <w:rFonts w:cstheme="minorHAnsi"/>
          <w:color w:val="auto"/>
          <w:sz w:val="24"/>
          <w:szCs w:val="24"/>
          <w:u w:val="single"/>
          <w:shd w:val="clear" w:color="auto" w:fill="FFFFFF"/>
          <w:lang w:val="nl-NL"/>
        </w:rPr>
        <w:t>Voorzitter</w:t>
      </w:r>
      <w:r w:rsidRPr="00310AE6">
        <w:rPr>
          <w:rFonts w:cstheme="minorHAnsi"/>
          <w:color w:val="auto"/>
          <w:sz w:val="24"/>
          <w:szCs w:val="24"/>
          <w:u w:val="single"/>
          <w:shd w:val="clear" w:color="auto" w:fill="FFFFFF"/>
          <w:lang w:val="nl-NL"/>
        </w:rPr>
        <w:t xml:space="preserve"> zal de ledenlijst actualiseren en het RIO hierop afstemmen.</w:t>
      </w:r>
    </w:p>
    <w:p w14:paraId="177F0BC9" w14:textId="6B900BEC" w:rsidR="00297A0F" w:rsidRPr="00297A0F" w:rsidRDefault="00297A0F" w:rsidP="0081197A">
      <w:pPr>
        <w:rPr>
          <w:rFonts w:cstheme="minorHAnsi"/>
          <w:color w:val="auto"/>
          <w:sz w:val="24"/>
          <w:szCs w:val="24"/>
          <w:shd w:val="clear" w:color="auto" w:fill="FFFFFF"/>
          <w:lang w:val="nl-NL"/>
        </w:rPr>
      </w:pPr>
      <w:r>
        <w:rPr>
          <w:rFonts w:cstheme="minorHAnsi"/>
          <w:color w:val="auto"/>
          <w:sz w:val="24"/>
          <w:szCs w:val="24"/>
          <w:shd w:val="clear" w:color="auto" w:fill="FFFFFF"/>
          <w:lang w:val="nl-NL"/>
        </w:rPr>
        <w:t xml:space="preserve">Bij uitnodigingen voor </w:t>
      </w:r>
      <w:r w:rsidR="000C1002">
        <w:rPr>
          <w:rFonts w:cstheme="minorHAnsi"/>
          <w:color w:val="auto"/>
          <w:sz w:val="24"/>
          <w:szCs w:val="24"/>
          <w:shd w:val="clear" w:color="auto" w:fill="FFFFFF"/>
          <w:lang w:val="nl-NL"/>
        </w:rPr>
        <w:t xml:space="preserve">de </w:t>
      </w:r>
      <w:r>
        <w:rPr>
          <w:rFonts w:cstheme="minorHAnsi"/>
          <w:color w:val="auto"/>
          <w:sz w:val="24"/>
          <w:szCs w:val="24"/>
          <w:shd w:val="clear" w:color="auto" w:fill="FFFFFF"/>
          <w:lang w:val="nl-NL"/>
        </w:rPr>
        <w:t xml:space="preserve">RTECH-vergaderingen zal worden gelet op </w:t>
      </w:r>
      <w:r w:rsidR="000C1002">
        <w:rPr>
          <w:rFonts w:cstheme="minorHAnsi"/>
          <w:color w:val="auto"/>
          <w:sz w:val="24"/>
          <w:szCs w:val="24"/>
          <w:shd w:val="clear" w:color="auto" w:fill="FFFFFF"/>
          <w:lang w:val="nl-NL"/>
        </w:rPr>
        <w:t>het aspect need-to-know om een correcte vertegenwoordiging toe te laten.</w:t>
      </w:r>
    </w:p>
    <w:p w14:paraId="0035A27F" w14:textId="5F9D65F4" w:rsidR="0081197A" w:rsidRPr="00297A0F" w:rsidRDefault="0081197A" w:rsidP="0081197A">
      <w:pPr>
        <w:jc w:val="center"/>
        <w:rPr>
          <w:lang w:val="nl-NL"/>
        </w:rPr>
      </w:pPr>
    </w:p>
    <w:p w14:paraId="4B6E61DB" w14:textId="77777777" w:rsidR="0081197A" w:rsidRPr="00164A5A" w:rsidRDefault="0081197A" w:rsidP="0081197A">
      <w:pPr>
        <w:rPr>
          <w:rFonts w:cstheme="minorHAnsi"/>
          <w:sz w:val="24"/>
          <w:szCs w:val="24"/>
          <w:shd w:val="clear" w:color="auto" w:fill="FFFFFF"/>
          <w:lang w:val="nl-NL"/>
        </w:rPr>
      </w:pPr>
    </w:p>
    <w:p w14:paraId="508CF1A3" w14:textId="77777777" w:rsidR="00310AE6" w:rsidRDefault="00310AE6">
      <w:pPr>
        <w:rPr>
          <w:b/>
          <w:bCs/>
          <w:color w:val="253356" w:themeColor="accent1" w:themeShade="80"/>
          <w:sz w:val="24"/>
          <w:lang w:val="nl-BE"/>
        </w:rPr>
      </w:pPr>
      <w:r>
        <w:rPr>
          <w:color w:val="253356" w:themeColor="accent1" w:themeShade="80"/>
          <w:lang w:val="nl-BE"/>
        </w:rPr>
        <w:br w:type="page"/>
      </w:r>
    </w:p>
    <w:p w14:paraId="758ED01A" w14:textId="77777777" w:rsidR="0069072A" w:rsidRPr="0069072A" w:rsidRDefault="0069072A" w:rsidP="0069072A">
      <w:pPr>
        <w:spacing w:after="0" w:line="240" w:lineRule="auto"/>
        <w:rPr>
          <w:color w:val="253356" w:themeColor="accent1" w:themeShade="80"/>
          <w:sz w:val="24"/>
          <w:szCs w:val="24"/>
          <w:lang w:val="nl-BE"/>
        </w:rPr>
      </w:pPr>
    </w:p>
    <w:p w14:paraId="6BB2A2FD" w14:textId="40E6E93E" w:rsidR="00A30921" w:rsidRPr="000C1002" w:rsidRDefault="00F332B7" w:rsidP="000C1002">
      <w:pPr>
        <w:pStyle w:val="Subtitle"/>
        <w:numPr>
          <w:ilvl w:val="0"/>
          <w:numId w:val="0"/>
        </w:numPr>
        <w:spacing w:before="0"/>
        <w:rPr>
          <w:color w:val="253356" w:themeColor="accent1" w:themeShade="80"/>
          <w:szCs w:val="24"/>
          <w:lang w:val="nl-BE"/>
        </w:rPr>
      </w:pPr>
      <w:r w:rsidRPr="0069072A">
        <w:rPr>
          <w:color w:val="253356" w:themeColor="accent1" w:themeShade="80"/>
          <w:szCs w:val="24"/>
          <w:lang w:val="nl-BE"/>
        </w:rPr>
        <w:t>3</w:t>
      </w:r>
      <w:r w:rsidR="00A30921" w:rsidRPr="0069072A">
        <w:rPr>
          <w:color w:val="253356" w:themeColor="accent1" w:themeShade="80"/>
          <w:szCs w:val="24"/>
          <w:lang w:val="nl-BE"/>
        </w:rPr>
        <w:t>.</w:t>
      </w:r>
      <w:r w:rsidR="0069072A" w:rsidRPr="0069072A">
        <w:rPr>
          <w:color w:val="253356" w:themeColor="accent1" w:themeShade="80"/>
          <w:szCs w:val="24"/>
          <w:lang w:val="nl-BE"/>
        </w:rPr>
        <w:t xml:space="preserve"> </w:t>
      </w:r>
      <w:r w:rsidR="006043BC" w:rsidRPr="000C1002">
        <w:rPr>
          <w:color w:val="253356" w:themeColor="accent1" w:themeShade="80"/>
          <w:szCs w:val="24"/>
          <w:lang w:val="nl-BE"/>
        </w:rPr>
        <w:t>GOEDKEURING VAN DE NOTULE VAN HET BOC 08 TRIM 0</w:t>
      </w:r>
      <w:r w:rsidR="00617750" w:rsidRPr="000C1002">
        <w:rPr>
          <w:color w:val="253356" w:themeColor="accent1" w:themeShade="80"/>
          <w:szCs w:val="24"/>
          <w:lang w:val="nl-BE"/>
        </w:rPr>
        <w:t>4</w:t>
      </w:r>
      <w:r w:rsidR="00A30921" w:rsidRPr="000C1002">
        <w:rPr>
          <w:color w:val="253356" w:themeColor="accent1" w:themeShade="80"/>
          <w:szCs w:val="24"/>
          <w:lang w:val="nl-BE"/>
        </w:rPr>
        <w:t>.</w:t>
      </w:r>
    </w:p>
    <w:p w14:paraId="32E5B467" w14:textId="77777777" w:rsidR="00A30921" w:rsidRPr="0069072A" w:rsidRDefault="00A30921" w:rsidP="0069072A">
      <w:pPr>
        <w:spacing w:after="0" w:line="240" w:lineRule="auto"/>
        <w:rPr>
          <w:sz w:val="24"/>
          <w:szCs w:val="24"/>
          <w:lang w:val="nl-BE"/>
        </w:rPr>
      </w:pPr>
    </w:p>
    <w:p w14:paraId="2927F2E1" w14:textId="77777777" w:rsidR="00E9606B" w:rsidRPr="00E9606B" w:rsidRDefault="00E9606B" w:rsidP="0069072A">
      <w:pPr>
        <w:spacing w:after="120"/>
        <w:rPr>
          <w:rFonts w:cstheme="minorHAnsi"/>
          <w:sz w:val="24"/>
          <w:szCs w:val="24"/>
          <w:shd w:val="clear" w:color="auto" w:fill="FFFFFF"/>
          <w:lang w:val="nl-BE"/>
        </w:rPr>
      </w:pPr>
      <w:r w:rsidRPr="00E9606B">
        <w:rPr>
          <w:rFonts w:cstheme="minorHAnsi"/>
          <w:sz w:val="24"/>
          <w:szCs w:val="24"/>
          <w:shd w:val="clear" w:color="auto" w:fill="FFFFFF"/>
          <w:lang w:val="nl-BE"/>
        </w:rPr>
        <w:t>De vakorganisaties keuren unaniem het verslag van de vorige vergadering goed. Zij maken echter van deze gelegenheid gebruik om SLPPT te verzoeken alle documentatie die betrekking heeft op het BOC tijdig op DOCCOM te publiceren. Daarbij wordt opgemerkt dat niet alle trimestriële verslagen en meldingen van arbeidsongevallen steeds tijdig beschikbaar zijn op het platform.</w:t>
      </w:r>
    </w:p>
    <w:p w14:paraId="7C9D6BFD" w14:textId="77777777" w:rsidR="00E9606B" w:rsidRDefault="00E9606B" w:rsidP="0069072A">
      <w:pPr>
        <w:spacing w:after="120"/>
        <w:rPr>
          <w:rFonts w:cstheme="minorHAnsi"/>
          <w:sz w:val="24"/>
          <w:szCs w:val="24"/>
          <w:shd w:val="clear" w:color="auto" w:fill="FFFFFF"/>
          <w:lang w:val="nl-BE"/>
        </w:rPr>
      </w:pPr>
      <w:r w:rsidRPr="00E9606B">
        <w:rPr>
          <w:rFonts w:cstheme="minorHAnsi"/>
          <w:sz w:val="24"/>
          <w:szCs w:val="24"/>
          <w:shd w:val="clear" w:color="auto" w:fill="FFFFFF"/>
          <w:lang w:val="nl-BE"/>
        </w:rPr>
        <w:t>Daarnaast vragen de vakorganisaties of het mogelijk is om de rondgangen van SLPPT eveneens op te nemen in de DOCCOM</w:t>
      </w:r>
      <w:r w:rsidRPr="00E9606B">
        <w:rPr>
          <w:rFonts w:cstheme="minorHAnsi"/>
          <w:sz w:val="24"/>
          <w:szCs w:val="24"/>
          <w:shd w:val="clear" w:color="auto" w:fill="FFFFFF"/>
          <w:lang w:val="nl-BE"/>
        </w:rPr>
        <w:noBreakHyphen/>
        <w:t>agenda.</w:t>
      </w:r>
    </w:p>
    <w:p w14:paraId="607A5576" w14:textId="77777777" w:rsidR="0069072A" w:rsidRPr="00E9606B" w:rsidRDefault="0069072A" w:rsidP="0069072A">
      <w:pPr>
        <w:spacing w:after="0" w:line="240" w:lineRule="auto"/>
        <w:rPr>
          <w:rFonts w:cstheme="minorHAnsi"/>
          <w:sz w:val="24"/>
          <w:szCs w:val="24"/>
          <w:shd w:val="clear" w:color="auto" w:fill="FFFFFF"/>
          <w:lang w:val="nl-BE"/>
        </w:rPr>
      </w:pPr>
    </w:p>
    <w:p w14:paraId="1BDA5654" w14:textId="7C03167B" w:rsidR="00FF64C2" w:rsidRPr="000C1002" w:rsidRDefault="00F332B7" w:rsidP="000C1002">
      <w:pPr>
        <w:pStyle w:val="Subtitle"/>
        <w:numPr>
          <w:ilvl w:val="0"/>
          <w:numId w:val="0"/>
        </w:numPr>
        <w:spacing w:before="0"/>
        <w:rPr>
          <w:color w:val="253356" w:themeColor="accent1" w:themeShade="80"/>
          <w:szCs w:val="24"/>
          <w:lang w:val="nl-BE"/>
        </w:rPr>
      </w:pPr>
      <w:r w:rsidRPr="000C1002">
        <w:rPr>
          <w:color w:val="253356" w:themeColor="accent1" w:themeShade="80"/>
          <w:szCs w:val="24"/>
          <w:lang w:val="nl-BE"/>
        </w:rPr>
        <w:t>4</w:t>
      </w:r>
      <w:r w:rsidR="00A66DE9" w:rsidRPr="000C1002">
        <w:rPr>
          <w:color w:val="253356" w:themeColor="accent1" w:themeShade="80"/>
          <w:szCs w:val="24"/>
          <w:lang w:val="nl-BE"/>
        </w:rPr>
        <w:t>.</w:t>
      </w:r>
      <w:r w:rsidR="0069072A" w:rsidRPr="000C1002">
        <w:rPr>
          <w:color w:val="253356" w:themeColor="accent1" w:themeShade="80"/>
          <w:szCs w:val="24"/>
          <w:lang w:val="nl-BE"/>
        </w:rPr>
        <w:t xml:space="preserve"> </w:t>
      </w:r>
      <w:r w:rsidR="00A66DE9" w:rsidRPr="000C1002">
        <w:rPr>
          <w:color w:val="253356" w:themeColor="accent1" w:themeShade="80"/>
          <w:szCs w:val="24"/>
          <w:lang w:val="nl-BE"/>
        </w:rPr>
        <w:t xml:space="preserve">AANWEZIGHEIDSLIJST </w:t>
      </w:r>
      <w:r w:rsidR="00501EA7" w:rsidRPr="000C1002">
        <w:rPr>
          <w:color w:val="253356" w:themeColor="accent1" w:themeShade="80"/>
          <w:szCs w:val="24"/>
          <w:lang w:val="nl-BE"/>
        </w:rPr>
        <w:t xml:space="preserve">RTECH &amp; </w:t>
      </w:r>
      <w:r w:rsidR="00A66DE9" w:rsidRPr="000C1002">
        <w:rPr>
          <w:color w:val="253356" w:themeColor="accent1" w:themeShade="80"/>
          <w:szCs w:val="24"/>
          <w:lang w:val="nl-BE"/>
        </w:rPr>
        <w:t>CCBOC08 202</w:t>
      </w:r>
      <w:r w:rsidR="00501EA7" w:rsidRPr="000C1002">
        <w:rPr>
          <w:color w:val="253356" w:themeColor="accent1" w:themeShade="80"/>
          <w:szCs w:val="24"/>
          <w:lang w:val="nl-BE"/>
        </w:rPr>
        <w:t>5</w:t>
      </w:r>
      <w:r w:rsidR="00A66DE9" w:rsidRPr="000C1002">
        <w:rPr>
          <w:color w:val="253356" w:themeColor="accent1" w:themeShade="80"/>
          <w:szCs w:val="24"/>
          <w:lang w:val="nl-BE"/>
        </w:rPr>
        <w:t xml:space="preserve"> BIJL </w:t>
      </w:r>
    </w:p>
    <w:p w14:paraId="2FE8E521" w14:textId="77777777" w:rsidR="0069072A" w:rsidRPr="0069072A" w:rsidRDefault="0069072A" w:rsidP="0069072A">
      <w:pPr>
        <w:rPr>
          <w:sz w:val="24"/>
          <w:szCs w:val="24"/>
          <w:lang w:val="nl-BE"/>
        </w:rPr>
      </w:pPr>
    </w:p>
    <w:p w14:paraId="1E4A5FBB" w14:textId="4E3173DA" w:rsidR="0069072A" w:rsidRPr="0069072A" w:rsidRDefault="0069072A" w:rsidP="0069072A">
      <w:pPr>
        <w:spacing w:after="0" w:line="240" w:lineRule="auto"/>
        <w:rPr>
          <w:lang w:val="nl-BE"/>
        </w:rPr>
      </w:pPr>
      <w:r w:rsidRPr="00E9606B">
        <w:rPr>
          <w:noProof/>
          <w:lang w:val="nl-BE"/>
        </w:rPr>
        <w:drawing>
          <wp:anchor distT="0" distB="0" distL="114300" distR="114300" simplePos="0" relativeHeight="251744256" behindDoc="0" locked="0" layoutInCell="1" allowOverlap="1" wp14:anchorId="5A3650FA" wp14:editId="3A8D64DF">
            <wp:simplePos x="0" y="0"/>
            <wp:positionH relativeFrom="margin">
              <wp:align>center</wp:align>
            </wp:positionH>
            <wp:positionV relativeFrom="paragraph">
              <wp:posOffset>-1270</wp:posOffset>
            </wp:positionV>
            <wp:extent cx="6480000" cy="3022123"/>
            <wp:effectExtent l="0" t="0" r="0" b="6985"/>
            <wp:wrapTopAndBottom/>
            <wp:docPr id="1617147977" name="Picture 15"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47977" name="Picture 15" descr="A close-up of a paper&#10;&#10;AI-generated content may be incorrect."/>
                    <pic:cNvPicPr>
                      <a:picLocks noChangeAspect="1" noChangeArrowheads="1"/>
                    </pic:cNvPicPr>
                  </pic:nvPicPr>
                  <pic:blipFill rotWithShape="1">
                    <a:blip r:embed="rId22" cstate="email">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6480000" cy="30221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30CEB0" w14:textId="00204EA7" w:rsidR="001C004B" w:rsidRPr="001C004B" w:rsidRDefault="00E9606B" w:rsidP="001C004B">
      <w:pPr>
        <w:rPr>
          <w:noProof/>
          <w:color w:val="FF0000"/>
          <w:lang w:val="nl-BE"/>
        </w:rPr>
      </w:pPr>
      <w:r w:rsidRPr="00E9606B">
        <w:rPr>
          <w:noProof/>
          <w:lang w:val="nl-BE"/>
        </w:rPr>
        <w:lastRenderedPageBreak/>
        <w:drawing>
          <wp:anchor distT="0" distB="0" distL="114300" distR="114300" simplePos="0" relativeHeight="251745280" behindDoc="0" locked="0" layoutInCell="1" allowOverlap="1" wp14:anchorId="008E8A2A" wp14:editId="73485FBA">
            <wp:simplePos x="0" y="0"/>
            <wp:positionH relativeFrom="margin">
              <wp:align>center</wp:align>
            </wp:positionH>
            <wp:positionV relativeFrom="paragraph">
              <wp:posOffset>2540</wp:posOffset>
            </wp:positionV>
            <wp:extent cx="6480000" cy="4206275"/>
            <wp:effectExtent l="0" t="0" r="0" b="3810"/>
            <wp:wrapTopAndBottom/>
            <wp:docPr id="1529279951" name="Picture 17"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79951" name="Picture 17" descr="A close-up of a document&#10;&#10;AI-generated content may be incorrect."/>
                    <pic:cNvPicPr>
                      <a:picLocks noChangeAspect="1" noChangeArrowheads="1"/>
                    </pic:cNvPicPr>
                  </pic:nvPicPr>
                  <pic:blipFill rotWithShape="1">
                    <a:blip r:embed="rId24" cstate="email">
                      <a:extLst>
                        <a:ext uri="{BEBA8EAE-BF5A-486C-A8C5-ECC9F3942E4B}">
                          <a14:imgProps xmlns:a14="http://schemas.microsoft.com/office/drawing/2010/main">
                            <a14:imgLayer r:embed="rId25">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6480000" cy="420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606B">
        <w:rPr>
          <w:noProof/>
          <w:lang w:val="nl-BE"/>
        </w:rPr>
        <w:drawing>
          <wp:anchor distT="0" distB="0" distL="114300" distR="114300" simplePos="0" relativeHeight="251746304" behindDoc="0" locked="0" layoutInCell="1" allowOverlap="1" wp14:anchorId="1C9F3608" wp14:editId="3E62E718">
            <wp:simplePos x="0" y="0"/>
            <wp:positionH relativeFrom="margin">
              <wp:align>center</wp:align>
            </wp:positionH>
            <wp:positionV relativeFrom="paragraph">
              <wp:posOffset>3409315</wp:posOffset>
            </wp:positionV>
            <wp:extent cx="3600000" cy="5700836"/>
            <wp:effectExtent l="0" t="2540" r="0" b="0"/>
            <wp:wrapTopAndBottom/>
            <wp:docPr id="2129386764" name="Picture 1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86764" name="Picture 11" descr="A close-up of a document&#10;&#10;AI-generated content may be incorrect."/>
                    <pic:cNvPicPr>
                      <a:picLocks noChangeAspect="1" noChangeArrowheads="1"/>
                    </pic:cNvPicPr>
                  </pic:nvPicPr>
                  <pic:blipFill rotWithShape="1">
                    <a:blip r:embed="rId26" cstate="email">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rot="16200000">
                      <a:off x="0" y="0"/>
                      <a:ext cx="3600000" cy="57008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465532" w14:textId="77777777" w:rsidR="0069072A" w:rsidRPr="0069072A" w:rsidRDefault="0069072A" w:rsidP="0069072A">
      <w:pPr>
        <w:spacing w:after="0" w:line="240" w:lineRule="auto"/>
        <w:rPr>
          <w:color w:val="253356" w:themeColor="accent1" w:themeShade="80"/>
          <w:sz w:val="24"/>
          <w:szCs w:val="24"/>
          <w:lang w:val="nl-BE"/>
        </w:rPr>
      </w:pPr>
    </w:p>
    <w:p w14:paraId="47C50CA9" w14:textId="40CBE614" w:rsidR="006043BC" w:rsidRPr="0069072A" w:rsidRDefault="00F332B7" w:rsidP="000C1002">
      <w:pPr>
        <w:pStyle w:val="Subtitle"/>
        <w:numPr>
          <w:ilvl w:val="0"/>
          <w:numId w:val="0"/>
        </w:numPr>
        <w:spacing w:before="0"/>
        <w:rPr>
          <w:szCs w:val="24"/>
          <w:lang w:val="nl-BE"/>
        </w:rPr>
      </w:pPr>
      <w:r w:rsidRPr="0069072A">
        <w:rPr>
          <w:color w:val="253356" w:themeColor="accent1" w:themeShade="80"/>
          <w:szCs w:val="24"/>
          <w:lang w:val="nl-BE"/>
        </w:rPr>
        <w:t>5</w:t>
      </w:r>
      <w:r w:rsidR="006043BC" w:rsidRPr="0069072A">
        <w:rPr>
          <w:color w:val="253356" w:themeColor="accent1" w:themeShade="80"/>
          <w:szCs w:val="24"/>
          <w:lang w:val="nl-BE"/>
        </w:rPr>
        <w:t>.</w:t>
      </w:r>
      <w:r w:rsidR="0069072A" w:rsidRPr="0069072A">
        <w:rPr>
          <w:color w:val="253356" w:themeColor="accent1" w:themeShade="80"/>
          <w:szCs w:val="24"/>
          <w:lang w:val="nl-BE"/>
        </w:rPr>
        <w:t xml:space="preserve"> </w:t>
      </w:r>
      <w:r w:rsidR="006773C3" w:rsidRPr="000C1002">
        <w:rPr>
          <w:color w:val="253356" w:themeColor="accent1" w:themeShade="80"/>
          <w:szCs w:val="24"/>
          <w:lang w:val="nl-BE"/>
        </w:rPr>
        <w:t xml:space="preserve">TOEKOMEND &amp; VERTREKKEND PERSONEEL </w:t>
      </w:r>
      <w:r w:rsidR="006043BC" w:rsidRPr="000C1002">
        <w:rPr>
          <w:color w:val="253356" w:themeColor="accent1" w:themeShade="80"/>
          <w:szCs w:val="24"/>
          <w:lang w:val="nl-BE"/>
        </w:rPr>
        <w:t xml:space="preserve"> </w:t>
      </w:r>
    </w:p>
    <w:p w14:paraId="6E990E7A" w14:textId="77777777" w:rsidR="006043BC" w:rsidRPr="0069072A" w:rsidRDefault="006043BC" w:rsidP="0069072A">
      <w:pPr>
        <w:spacing w:after="0" w:line="240" w:lineRule="auto"/>
        <w:rPr>
          <w:sz w:val="24"/>
          <w:szCs w:val="24"/>
          <w:lang w:val="nl-BE"/>
        </w:rPr>
      </w:pPr>
    </w:p>
    <w:p w14:paraId="7FD4BCE6" w14:textId="6AA1C332" w:rsidR="00164A5A" w:rsidRPr="0069072A" w:rsidRDefault="009622C7" w:rsidP="0069072A">
      <w:pPr>
        <w:spacing w:after="120"/>
        <w:rPr>
          <w:rFonts w:cstheme="minorHAnsi"/>
          <w:sz w:val="24"/>
          <w:szCs w:val="24"/>
          <w:shd w:val="clear" w:color="auto" w:fill="FFFFFF"/>
          <w:lang w:val="nl-BE"/>
        </w:rPr>
      </w:pPr>
      <w:r w:rsidRPr="0069072A">
        <w:rPr>
          <w:rFonts w:cstheme="minorHAnsi"/>
          <w:sz w:val="24"/>
          <w:szCs w:val="24"/>
          <w:shd w:val="clear" w:color="auto" w:fill="FFFFFF"/>
          <w:lang w:val="nl-BE"/>
        </w:rPr>
        <w:t>Specifieke</w:t>
      </w:r>
      <w:r w:rsidR="00164A5A" w:rsidRPr="0069072A">
        <w:rPr>
          <w:rFonts w:cstheme="minorHAnsi"/>
          <w:sz w:val="24"/>
          <w:szCs w:val="24"/>
          <w:shd w:val="clear" w:color="auto" w:fill="FFFFFF"/>
          <w:lang w:val="nl-BE"/>
        </w:rPr>
        <w:t xml:space="preserve"> aanstelling van personeel met goedkeuring door het BOC 08, met als doel de aanpassing van het RIO en de ledenlijst</w:t>
      </w:r>
      <w:r w:rsidR="0069072A" w:rsidRPr="0069072A">
        <w:rPr>
          <w:rFonts w:cstheme="minorHAnsi"/>
          <w:sz w:val="24"/>
          <w:szCs w:val="24"/>
          <w:shd w:val="clear" w:color="auto" w:fill="FFFFFF"/>
          <w:lang w:val="nl-BE"/>
        </w:rPr>
        <w:t>: nihil.</w:t>
      </w:r>
    </w:p>
    <w:p w14:paraId="1230FA72" w14:textId="77777777" w:rsidR="00693441" w:rsidRPr="0069072A" w:rsidRDefault="00693441" w:rsidP="0069072A">
      <w:pPr>
        <w:spacing w:after="0" w:line="240" w:lineRule="auto"/>
        <w:rPr>
          <w:rFonts w:cstheme="minorHAnsi"/>
          <w:sz w:val="24"/>
          <w:szCs w:val="24"/>
          <w:shd w:val="clear" w:color="auto" w:fill="FFFFFF"/>
          <w:lang w:val="nl-BE"/>
        </w:rPr>
      </w:pPr>
    </w:p>
    <w:p w14:paraId="4AFB1C57" w14:textId="4652A559" w:rsidR="00F52504" w:rsidRPr="000C1002" w:rsidRDefault="00F332B7" w:rsidP="000C1002">
      <w:pPr>
        <w:pStyle w:val="Subtitle"/>
        <w:numPr>
          <w:ilvl w:val="0"/>
          <w:numId w:val="0"/>
        </w:numPr>
        <w:spacing w:before="0"/>
        <w:rPr>
          <w:color w:val="253356" w:themeColor="accent1" w:themeShade="80"/>
          <w:szCs w:val="24"/>
          <w:lang w:val="nl-BE"/>
        </w:rPr>
      </w:pPr>
      <w:r w:rsidRPr="0069072A">
        <w:rPr>
          <w:color w:val="253356" w:themeColor="accent1" w:themeShade="80"/>
          <w:szCs w:val="24"/>
          <w:lang w:val="nl-BE"/>
        </w:rPr>
        <w:t>6</w:t>
      </w:r>
      <w:r w:rsidR="00F52504" w:rsidRPr="0069072A">
        <w:rPr>
          <w:color w:val="253356" w:themeColor="accent1" w:themeShade="80"/>
          <w:szCs w:val="24"/>
          <w:lang w:val="nl-BE"/>
        </w:rPr>
        <w:t>.</w:t>
      </w:r>
      <w:r w:rsidR="0069072A" w:rsidRPr="0069072A">
        <w:rPr>
          <w:color w:val="253356" w:themeColor="accent1" w:themeShade="80"/>
          <w:szCs w:val="24"/>
          <w:lang w:val="nl-BE"/>
        </w:rPr>
        <w:t xml:space="preserve"> </w:t>
      </w:r>
      <w:r w:rsidR="00F52504" w:rsidRPr="000C1002">
        <w:rPr>
          <w:color w:val="253356" w:themeColor="accent1" w:themeShade="80"/>
          <w:szCs w:val="24"/>
          <w:lang w:val="nl-BE"/>
        </w:rPr>
        <w:t>GAST SPREKER</w:t>
      </w:r>
    </w:p>
    <w:p w14:paraId="5AE51735" w14:textId="77777777" w:rsidR="001F788F" w:rsidRPr="0069072A" w:rsidRDefault="001F788F" w:rsidP="0069072A">
      <w:pPr>
        <w:spacing w:after="0" w:line="240" w:lineRule="auto"/>
        <w:rPr>
          <w:sz w:val="24"/>
          <w:szCs w:val="24"/>
          <w:lang w:val="nl-BE"/>
        </w:rPr>
      </w:pPr>
    </w:p>
    <w:p w14:paraId="1DE6A714" w14:textId="644A3C4D" w:rsidR="00186C2F" w:rsidRPr="0069072A" w:rsidRDefault="009622C7" w:rsidP="0069072A">
      <w:pPr>
        <w:spacing w:after="120"/>
        <w:rPr>
          <w:rFonts w:cstheme="minorHAnsi"/>
          <w:sz w:val="24"/>
          <w:szCs w:val="24"/>
          <w:shd w:val="clear" w:color="auto" w:fill="FFFFFF"/>
          <w:lang w:val="nl-BE"/>
        </w:rPr>
      </w:pPr>
      <w:r w:rsidRPr="0069072A">
        <w:rPr>
          <w:rFonts w:cstheme="minorHAnsi"/>
          <w:sz w:val="24"/>
          <w:szCs w:val="24"/>
          <w:shd w:val="clear" w:color="auto" w:fill="FFFFFF"/>
          <w:lang w:val="nl-BE"/>
        </w:rPr>
        <w:t xml:space="preserve">Geen. </w:t>
      </w:r>
    </w:p>
    <w:p w14:paraId="7E5D9E2C" w14:textId="77777777" w:rsidR="00693441" w:rsidRPr="0069072A" w:rsidRDefault="00693441" w:rsidP="0069072A">
      <w:pPr>
        <w:spacing w:after="0"/>
        <w:rPr>
          <w:rFonts w:cstheme="minorHAnsi"/>
          <w:sz w:val="24"/>
          <w:szCs w:val="24"/>
          <w:shd w:val="clear" w:color="auto" w:fill="FFFFFF"/>
          <w:lang w:val="nl-BE"/>
        </w:rPr>
      </w:pPr>
    </w:p>
    <w:p w14:paraId="2703B051" w14:textId="4595D49C" w:rsidR="00A47070" w:rsidRPr="000C1002" w:rsidRDefault="00A47070" w:rsidP="000C1002">
      <w:pPr>
        <w:pStyle w:val="Subtitle"/>
        <w:numPr>
          <w:ilvl w:val="0"/>
          <w:numId w:val="0"/>
        </w:numPr>
        <w:spacing w:before="0"/>
        <w:rPr>
          <w:color w:val="253356" w:themeColor="accent1" w:themeShade="80"/>
          <w:szCs w:val="24"/>
          <w:lang w:val="nl-BE"/>
        </w:rPr>
      </w:pPr>
      <w:r w:rsidRPr="000C1002">
        <w:rPr>
          <w:color w:val="253356" w:themeColor="accent1" w:themeShade="80"/>
          <w:szCs w:val="24"/>
          <w:lang w:val="nl-BE"/>
        </w:rPr>
        <w:t>7.</w:t>
      </w:r>
      <w:r w:rsidR="0069072A" w:rsidRPr="000C1002">
        <w:rPr>
          <w:color w:val="253356" w:themeColor="accent1" w:themeShade="80"/>
          <w:szCs w:val="24"/>
          <w:lang w:val="nl-BE"/>
        </w:rPr>
        <w:t xml:space="preserve"> </w:t>
      </w:r>
      <w:r w:rsidRPr="000C1002">
        <w:rPr>
          <w:color w:val="253356" w:themeColor="accent1" w:themeShade="80"/>
          <w:szCs w:val="24"/>
          <w:lang w:val="nl-BE"/>
        </w:rPr>
        <w:t>INPLAATSSTELLING PERSONEEL</w:t>
      </w:r>
    </w:p>
    <w:p w14:paraId="752705AE" w14:textId="77777777" w:rsidR="006C63DA" w:rsidRDefault="006C63DA" w:rsidP="0069072A">
      <w:pPr>
        <w:spacing w:after="0"/>
        <w:rPr>
          <w:lang w:val="nl-BE"/>
        </w:rPr>
      </w:pPr>
    </w:p>
    <w:p w14:paraId="30C08A7A" w14:textId="4693CC11" w:rsidR="002F54CE" w:rsidRPr="00693441" w:rsidRDefault="00BB2591" w:rsidP="0069072A">
      <w:pPr>
        <w:spacing w:after="120"/>
        <w:jc w:val="both"/>
        <w:rPr>
          <w:rFonts w:cstheme="minorHAnsi"/>
          <w:sz w:val="24"/>
          <w:szCs w:val="24"/>
          <w:shd w:val="clear" w:color="auto" w:fill="FFFFFF"/>
          <w:lang w:val="nl-NL"/>
        </w:rPr>
      </w:pPr>
      <w:r>
        <w:rPr>
          <w:rFonts w:cstheme="minorHAnsi"/>
          <w:sz w:val="24"/>
          <w:szCs w:val="24"/>
          <w:shd w:val="clear" w:color="auto" w:fill="FFFFFF"/>
          <w:lang w:val="nl-NL"/>
        </w:rPr>
        <w:t>T</w:t>
      </w:r>
      <w:r w:rsidR="00A47070">
        <w:rPr>
          <w:rFonts w:cstheme="minorHAnsi"/>
          <w:sz w:val="24"/>
          <w:szCs w:val="24"/>
          <w:shd w:val="clear" w:color="auto" w:fill="FFFFFF"/>
          <w:lang w:val="nl-NL"/>
        </w:rPr>
        <w:t>oekomstige kandidaten</w:t>
      </w:r>
      <w:r w:rsidR="0069072A">
        <w:rPr>
          <w:rFonts w:cstheme="minorHAnsi"/>
          <w:sz w:val="24"/>
          <w:szCs w:val="24"/>
          <w:shd w:val="clear" w:color="auto" w:fill="FFFFFF"/>
          <w:lang w:val="nl-NL"/>
        </w:rPr>
        <w:t>-</w:t>
      </w:r>
      <w:r w:rsidR="00A47070">
        <w:rPr>
          <w:rFonts w:cstheme="minorHAnsi"/>
          <w:sz w:val="24"/>
          <w:szCs w:val="24"/>
          <w:shd w:val="clear" w:color="auto" w:fill="FFFFFF"/>
          <w:lang w:val="nl-NL"/>
        </w:rPr>
        <w:t>vertrouwenspersonen</w:t>
      </w:r>
      <w:r w:rsidR="0069072A">
        <w:rPr>
          <w:rFonts w:cstheme="minorHAnsi"/>
          <w:sz w:val="24"/>
          <w:szCs w:val="24"/>
          <w:shd w:val="clear" w:color="auto" w:fill="FFFFFF"/>
          <w:lang w:val="nl-NL"/>
        </w:rPr>
        <w:t xml:space="preserve"> (VP)</w:t>
      </w:r>
      <w:r w:rsidR="00A47070">
        <w:rPr>
          <w:rFonts w:cstheme="minorHAnsi"/>
          <w:sz w:val="24"/>
          <w:szCs w:val="24"/>
          <w:shd w:val="clear" w:color="auto" w:fill="FFFFFF"/>
          <w:lang w:val="nl-NL"/>
        </w:rPr>
        <w:t xml:space="preserve"> </w:t>
      </w:r>
      <w:r>
        <w:rPr>
          <w:rFonts w:cstheme="minorHAnsi"/>
          <w:sz w:val="24"/>
          <w:szCs w:val="24"/>
          <w:shd w:val="clear" w:color="auto" w:fill="FFFFFF"/>
          <w:lang w:val="nl-NL"/>
        </w:rPr>
        <w:t>worden</w:t>
      </w:r>
      <w:r w:rsidR="00A47070">
        <w:rPr>
          <w:rFonts w:cstheme="minorHAnsi"/>
          <w:sz w:val="24"/>
          <w:szCs w:val="24"/>
          <w:shd w:val="clear" w:color="auto" w:fill="FFFFFF"/>
          <w:lang w:val="nl-NL"/>
        </w:rPr>
        <w:t xml:space="preserve"> voor</w:t>
      </w:r>
      <w:r w:rsidR="0069072A">
        <w:rPr>
          <w:rFonts w:cstheme="minorHAnsi"/>
          <w:sz w:val="24"/>
          <w:szCs w:val="24"/>
          <w:shd w:val="clear" w:color="auto" w:fill="FFFFFF"/>
          <w:lang w:val="nl-NL"/>
        </w:rPr>
        <w:t>ge</w:t>
      </w:r>
      <w:r w:rsidR="00A47070">
        <w:rPr>
          <w:rFonts w:cstheme="minorHAnsi"/>
          <w:sz w:val="24"/>
          <w:szCs w:val="24"/>
          <w:shd w:val="clear" w:color="auto" w:fill="FFFFFF"/>
          <w:lang w:val="nl-NL"/>
        </w:rPr>
        <w:t>stel</w:t>
      </w:r>
      <w:r w:rsidR="0069072A">
        <w:rPr>
          <w:rFonts w:cstheme="minorHAnsi"/>
          <w:sz w:val="24"/>
          <w:szCs w:val="24"/>
          <w:shd w:val="clear" w:color="auto" w:fill="FFFFFF"/>
          <w:lang w:val="nl-NL"/>
        </w:rPr>
        <w:t>d</w:t>
      </w:r>
      <w:r w:rsidR="00A47070">
        <w:rPr>
          <w:rFonts w:cstheme="minorHAnsi"/>
          <w:sz w:val="24"/>
          <w:szCs w:val="24"/>
          <w:shd w:val="clear" w:color="auto" w:fill="FFFFFF"/>
          <w:lang w:val="nl-NL"/>
        </w:rPr>
        <w:t xml:space="preserve"> door DG H&amp;WB/IDPBW/GRB/</w:t>
      </w:r>
      <w:r w:rsidR="0069072A">
        <w:rPr>
          <w:rFonts w:cstheme="minorHAnsi"/>
          <w:sz w:val="24"/>
          <w:szCs w:val="24"/>
          <w:shd w:val="clear" w:color="auto" w:fill="FFFFFF"/>
          <w:lang w:val="nl-NL"/>
        </w:rPr>
        <w:t xml:space="preserve"> </w:t>
      </w:r>
      <w:r w:rsidR="00A47070">
        <w:rPr>
          <w:rFonts w:cstheme="minorHAnsi"/>
          <w:sz w:val="24"/>
          <w:szCs w:val="24"/>
          <w:shd w:val="clear" w:color="auto" w:fill="FFFFFF"/>
          <w:lang w:val="nl-NL"/>
        </w:rPr>
        <w:t xml:space="preserve">DPBWPsySoc met </w:t>
      </w:r>
      <w:r w:rsidR="0069072A">
        <w:rPr>
          <w:rFonts w:cstheme="minorHAnsi"/>
          <w:sz w:val="24"/>
          <w:szCs w:val="24"/>
          <w:shd w:val="clear" w:color="auto" w:fill="FFFFFF"/>
          <w:lang w:val="nl-NL"/>
        </w:rPr>
        <w:t xml:space="preserve">een </w:t>
      </w:r>
      <w:r w:rsidR="00A47070">
        <w:rPr>
          <w:rFonts w:cstheme="minorHAnsi"/>
          <w:sz w:val="24"/>
          <w:szCs w:val="24"/>
          <w:shd w:val="clear" w:color="auto" w:fill="FFFFFF"/>
          <w:lang w:val="nl-NL"/>
        </w:rPr>
        <w:t>duidelijk onderscheid tussen VP-kandidaat of</w:t>
      </w:r>
      <w:r>
        <w:rPr>
          <w:rFonts w:cstheme="minorHAnsi"/>
          <w:sz w:val="24"/>
          <w:szCs w:val="24"/>
          <w:shd w:val="clear" w:color="auto" w:fill="FFFFFF"/>
          <w:lang w:val="nl-NL"/>
        </w:rPr>
        <w:t xml:space="preserve"> </w:t>
      </w:r>
      <w:r w:rsidR="0069072A">
        <w:rPr>
          <w:rFonts w:cstheme="minorHAnsi"/>
          <w:sz w:val="24"/>
          <w:szCs w:val="24"/>
          <w:shd w:val="clear" w:color="auto" w:fill="FFFFFF"/>
          <w:lang w:val="nl-NL"/>
        </w:rPr>
        <w:t>een reeds g</w:t>
      </w:r>
      <w:r w:rsidR="00351FF3">
        <w:rPr>
          <w:rFonts w:cstheme="minorHAnsi"/>
          <w:sz w:val="24"/>
          <w:szCs w:val="24"/>
          <w:shd w:val="clear" w:color="auto" w:fill="FFFFFF"/>
          <w:lang w:val="nl-NL"/>
        </w:rPr>
        <w:t>evormd</w:t>
      </w:r>
      <w:r w:rsidR="0069072A">
        <w:rPr>
          <w:rFonts w:cstheme="minorHAnsi"/>
          <w:sz w:val="24"/>
          <w:szCs w:val="24"/>
          <w:shd w:val="clear" w:color="auto" w:fill="FFFFFF"/>
          <w:lang w:val="nl-NL"/>
        </w:rPr>
        <w:t xml:space="preserve"> VP</w:t>
      </w:r>
      <w:r w:rsidR="00A47070">
        <w:rPr>
          <w:rFonts w:cstheme="minorHAnsi"/>
          <w:sz w:val="24"/>
          <w:szCs w:val="24"/>
          <w:shd w:val="clear" w:color="auto" w:fill="FFFFFF"/>
          <w:lang w:val="nl-NL"/>
        </w:rPr>
        <w:t>.</w:t>
      </w:r>
      <w:r w:rsidR="00351FF3">
        <w:rPr>
          <w:rFonts w:cstheme="minorHAnsi"/>
          <w:sz w:val="24"/>
          <w:szCs w:val="24"/>
          <w:shd w:val="clear" w:color="auto" w:fill="FFFFFF"/>
          <w:lang w:val="nl-NL"/>
        </w:rPr>
        <w:t xml:space="preserve"> </w:t>
      </w:r>
      <w:r w:rsidR="0069072A">
        <w:rPr>
          <w:rFonts w:cstheme="minorHAnsi"/>
          <w:sz w:val="24"/>
          <w:szCs w:val="24"/>
          <w:shd w:val="clear" w:color="auto" w:fill="FFFFFF"/>
          <w:lang w:val="nl-NL"/>
        </w:rPr>
        <w:t xml:space="preserve">Kandidaturen dienen aan </w:t>
      </w:r>
      <w:r w:rsidR="00A47070">
        <w:rPr>
          <w:rFonts w:cstheme="minorHAnsi"/>
          <w:sz w:val="24"/>
          <w:szCs w:val="24"/>
          <w:shd w:val="clear" w:color="auto" w:fill="FFFFFF"/>
          <w:lang w:val="nl-NL"/>
        </w:rPr>
        <w:t xml:space="preserve">het secretariaat van het BOC </w:t>
      </w:r>
      <w:r w:rsidR="0069072A">
        <w:rPr>
          <w:rFonts w:cstheme="minorHAnsi"/>
          <w:sz w:val="24"/>
          <w:szCs w:val="24"/>
          <w:shd w:val="clear" w:color="auto" w:fill="FFFFFF"/>
          <w:lang w:val="nl-NL"/>
        </w:rPr>
        <w:t>worden overgemaakt aan de hand van</w:t>
      </w:r>
      <w:r w:rsidR="00A47070">
        <w:rPr>
          <w:rFonts w:cstheme="minorHAnsi"/>
          <w:sz w:val="24"/>
          <w:szCs w:val="24"/>
          <w:shd w:val="clear" w:color="auto" w:fill="FFFFFF"/>
          <w:lang w:val="nl-NL"/>
        </w:rPr>
        <w:t xml:space="preserve"> een kandidatenfiche VP</w:t>
      </w:r>
      <w:r w:rsidR="009622C7">
        <w:rPr>
          <w:rFonts w:cstheme="minorHAnsi"/>
          <w:sz w:val="24"/>
          <w:szCs w:val="24"/>
          <w:shd w:val="clear" w:color="auto" w:fill="FFFFFF"/>
          <w:lang w:val="nl-NL"/>
        </w:rPr>
        <w:t xml:space="preserve">. </w:t>
      </w:r>
    </w:p>
    <w:tbl>
      <w:tblPr>
        <w:tblStyle w:val="TableGrid"/>
        <w:tblW w:w="10910" w:type="dxa"/>
        <w:tblLook w:val="04A0" w:firstRow="1" w:lastRow="0" w:firstColumn="1" w:lastColumn="0" w:noHBand="0" w:noVBand="1"/>
      </w:tblPr>
      <w:tblGrid>
        <w:gridCol w:w="1871"/>
        <w:gridCol w:w="1871"/>
        <w:gridCol w:w="7168"/>
      </w:tblGrid>
      <w:tr w:rsidR="002F54CE" w:rsidRPr="001D4CF8" w14:paraId="737BC079" w14:textId="6B4EA722" w:rsidTr="00C36FB4">
        <w:tc>
          <w:tcPr>
            <w:tcW w:w="1871" w:type="dxa"/>
            <w:vAlign w:val="center"/>
          </w:tcPr>
          <w:bookmarkStart w:id="1" w:name="_Hlk192147470"/>
          <w:p w14:paraId="00DA8DF1" w14:textId="7F98FDEF" w:rsidR="002F54CE" w:rsidRDefault="002F54CE" w:rsidP="0069072A">
            <w:pPr>
              <w:jc w:val="center"/>
              <w:rPr>
                <w:rFonts w:cstheme="minorHAnsi"/>
                <w:sz w:val="24"/>
                <w:szCs w:val="24"/>
                <w:shd w:val="clear" w:color="auto" w:fill="FFFFFF"/>
                <w:lang w:val="nl-BE"/>
              </w:rPr>
            </w:pPr>
            <w:r>
              <w:rPr>
                <w:rFonts w:cstheme="minorHAnsi"/>
                <w:sz w:val="24"/>
                <w:szCs w:val="24"/>
                <w:shd w:val="clear" w:color="auto" w:fill="FFFFFF"/>
                <w:lang w:val="nl-BE"/>
              </w:rPr>
              <w:object w:dxaOrig="1543" w:dyaOrig="998" w14:anchorId="15307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28" o:title=""/>
                </v:shape>
                <o:OLEObject Type="Embed" ProgID="PowerPoint.Show.12" ShapeID="_x0000_i1025" DrawAspect="Icon" ObjectID="_1837942051" r:id="rId29"/>
              </w:object>
            </w:r>
            <w:bookmarkEnd w:id="1"/>
          </w:p>
        </w:tc>
        <w:tc>
          <w:tcPr>
            <w:tcW w:w="1871" w:type="dxa"/>
            <w:vAlign w:val="center"/>
          </w:tcPr>
          <w:p w14:paraId="5B8409E0" w14:textId="1A36ED0B" w:rsidR="002F54CE" w:rsidRDefault="002F54CE" w:rsidP="0069072A">
            <w:pPr>
              <w:jc w:val="center"/>
              <w:rPr>
                <w:rFonts w:cstheme="minorHAnsi"/>
                <w:sz w:val="24"/>
                <w:szCs w:val="24"/>
                <w:shd w:val="clear" w:color="auto" w:fill="FFFFFF"/>
                <w:lang w:val="nl-BE"/>
              </w:rPr>
            </w:pPr>
            <w:r>
              <w:rPr>
                <w:rFonts w:cstheme="minorHAnsi"/>
                <w:sz w:val="24"/>
                <w:szCs w:val="24"/>
                <w:shd w:val="clear" w:color="auto" w:fill="FFFFFF"/>
              </w:rPr>
              <w:object w:dxaOrig="1041" w:dyaOrig="674" w14:anchorId="69385B8C">
                <v:shape id="_x0000_i1026" type="#_x0000_t75" style="width:70.75pt;height:46pt" o:ole="">
                  <v:imagedata r:id="rId30" o:title=""/>
                </v:shape>
                <o:OLEObject Type="Embed" ProgID="Excel.Sheet.12" ShapeID="_x0000_i1026" DrawAspect="Icon" ObjectID="_1837942052" r:id="rId31"/>
              </w:object>
            </w:r>
          </w:p>
        </w:tc>
        <w:tc>
          <w:tcPr>
            <w:tcW w:w="7168" w:type="dxa"/>
          </w:tcPr>
          <w:p w14:paraId="436EB04C" w14:textId="26508234" w:rsidR="002F54CE" w:rsidRPr="0069072A" w:rsidRDefault="002F54CE" w:rsidP="002F54CE">
            <w:pPr>
              <w:jc w:val="center"/>
              <w:rPr>
                <w:rFonts w:cstheme="minorHAnsi"/>
                <w:sz w:val="24"/>
                <w:szCs w:val="24"/>
                <w:shd w:val="clear" w:color="auto" w:fill="FFFFFF"/>
                <w:lang w:val="nl-BE"/>
              </w:rPr>
            </w:pPr>
            <w:r w:rsidRPr="0069072A">
              <w:rPr>
                <w:rFonts w:cstheme="minorHAnsi"/>
                <w:b/>
                <w:bCs/>
                <w:sz w:val="24"/>
                <w:szCs w:val="24"/>
                <w:u w:val="single"/>
                <w:shd w:val="clear" w:color="auto" w:fill="FFFFFF"/>
                <w:lang w:val="nl-BE"/>
              </w:rPr>
              <w:t>Beheerder vertrouwenspersonen</w:t>
            </w:r>
            <w:r w:rsidRPr="0069072A">
              <w:rPr>
                <w:rFonts w:cstheme="minorHAnsi"/>
                <w:sz w:val="24"/>
                <w:szCs w:val="24"/>
                <w:shd w:val="clear" w:color="auto" w:fill="FFFFFF"/>
                <w:lang w:val="nl-BE"/>
              </w:rPr>
              <w:t xml:space="preserve"> </w:t>
            </w:r>
            <w:r w:rsidRPr="0069072A">
              <w:rPr>
                <w:rFonts w:cstheme="minorHAnsi"/>
                <w:sz w:val="24"/>
                <w:szCs w:val="24"/>
                <w:shd w:val="clear" w:color="auto" w:fill="FFFFFF"/>
                <w:lang w:val="nl-BE"/>
              </w:rPr>
              <w:br/>
              <w:t xml:space="preserve">FR: Michel Allison </w:t>
            </w:r>
            <w:hyperlink r:id="rId32" w:history="1">
              <w:r w:rsidRPr="0069072A">
                <w:rPr>
                  <w:rStyle w:val="Hyperlink"/>
                  <w:rFonts w:cstheme="minorHAnsi"/>
                  <w:sz w:val="24"/>
                  <w:szCs w:val="24"/>
                  <w:shd w:val="clear" w:color="auto" w:fill="FFFFFF"/>
                  <w:lang w:val="nl-BE"/>
                </w:rPr>
                <w:t>Allison.Michel@mil.be</w:t>
              </w:r>
            </w:hyperlink>
            <w:r w:rsidRPr="0069072A">
              <w:rPr>
                <w:rFonts w:cstheme="minorHAnsi"/>
                <w:sz w:val="24"/>
                <w:szCs w:val="24"/>
                <w:shd w:val="clear" w:color="auto" w:fill="FFFFFF"/>
                <w:lang w:val="nl-BE"/>
              </w:rPr>
              <w:br/>
              <w:t xml:space="preserve">NL: ADC De Boeck Davy </w:t>
            </w:r>
            <w:hyperlink r:id="rId33" w:history="1">
              <w:r w:rsidRPr="0069072A">
                <w:rPr>
                  <w:rStyle w:val="Hyperlink"/>
                  <w:rFonts w:cstheme="minorHAnsi"/>
                  <w:sz w:val="24"/>
                  <w:szCs w:val="24"/>
                  <w:shd w:val="clear" w:color="auto" w:fill="FFFFFF"/>
                  <w:lang w:val="nl-BE"/>
                </w:rPr>
                <w:t>Davy.DeBoeck@mil.be</w:t>
              </w:r>
            </w:hyperlink>
            <w:r w:rsidRPr="0069072A">
              <w:rPr>
                <w:rFonts w:cstheme="minorHAnsi"/>
                <w:sz w:val="24"/>
                <w:szCs w:val="24"/>
                <w:shd w:val="clear" w:color="auto" w:fill="FFFFFF"/>
                <w:lang w:val="nl-BE"/>
              </w:rPr>
              <w:br/>
            </w:r>
            <w:r w:rsidRPr="0069072A">
              <w:rPr>
                <w:rFonts w:cstheme="minorHAnsi"/>
                <w:b/>
                <w:bCs/>
                <w:sz w:val="24"/>
                <w:szCs w:val="24"/>
                <w:shd w:val="clear" w:color="auto" w:fill="FFFFFF"/>
                <w:lang w:val="nl-BE"/>
              </w:rPr>
              <w:t>Antenne Brussel</w:t>
            </w:r>
            <w:r w:rsidRPr="0069072A">
              <w:rPr>
                <w:rFonts w:cstheme="minorHAnsi"/>
                <w:sz w:val="24"/>
                <w:szCs w:val="24"/>
                <w:shd w:val="clear" w:color="auto" w:fill="FFFFFF"/>
                <w:lang w:val="nl-BE"/>
              </w:rPr>
              <w:br/>
              <w:t xml:space="preserve">FR: CPN Rase Julien </w:t>
            </w:r>
            <w:hyperlink r:id="rId34" w:history="1">
              <w:r w:rsidRPr="0069072A">
                <w:rPr>
                  <w:rStyle w:val="Hyperlink"/>
                  <w:rFonts w:cstheme="minorHAnsi"/>
                  <w:sz w:val="24"/>
                  <w:szCs w:val="24"/>
                  <w:shd w:val="clear" w:color="auto" w:fill="FFFFFF"/>
                  <w:lang w:val="nl-BE"/>
                </w:rPr>
                <w:t>Julien.Rase@mil.be</w:t>
              </w:r>
            </w:hyperlink>
            <w:r w:rsidRPr="0069072A">
              <w:rPr>
                <w:rFonts w:cstheme="minorHAnsi"/>
                <w:sz w:val="24"/>
                <w:szCs w:val="24"/>
                <w:shd w:val="clear" w:color="auto" w:fill="FFFFFF"/>
                <w:lang w:val="nl-BE"/>
              </w:rPr>
              <w:br/>
              <w:t xml:space="preserve">NL: 1SM Kaesemans Jente </w:t>
            </w:r>
            <w:hyperlink r:id="rId35" w:history="1">
              <w:r w:rsidRPr="0069072A">
                <w:rPr>
                  <w:rStyle w:val="Hyperlink"/>
                  <w:rFonts w:cstheme="minorHAnsi"/>
                  <w:sz w:val="24"/>
                  <w:szCs w:val="24"/>
                  <w:shd w:val="clear" w:color="auto" w:fill="FFFFFF"/>
                  <w:lang w:val="nl-BE"/>
                </w:rPr>
                <w:t>Jente.Kaesemans@mil.be</w:t>
              </w:r>
            </w:hyperlink>
          </w:p>
        </w:tc>
      </w:tr>
    </w:tbl>
    <w:p w14:paraId="24AE61C6" w14:textId="21A69227" w:rsidR="002F54CE" w:rsidRPr="009622C7" w:rsidRDefault="002F54CE" w:rsidP="0069072A">
      <w:pPr>
        <w:spacing w:before="120" w:after="120"/>
        <w:rPr>
          <w:rFonts w:cstheme="minorHAnsi"/>
          <w:sz w:val="24"/>
          <w:szCs w:val="24"/>
          <w:shd w:val="clear" w:color="auto" w:fill="FFFFFF"/>
          <w:lang w:val="nl-BE"/>
        </w:rPr>
      </w:pPr>
      <w:r>
        <w:rPr>
          <w:rFonts w:cstheme="minorHAnsi"/>
          <w:sz w:val="24"/>
          <w:szCs w:val="24"/>
          <w:shd w:val="clear" w:color="auto" w:fill="FFFFFF"/>
          <w:lang w:val="nl-BE"/>
        </w:rPr>
        <w:t>Voorgestelde vertrouwensperso</w:t>
      </w:r>
      <w:r w:rsidR="0069072A">
        <w:rPr>
          <w:rFonts w:cstheme="minorHAnsi"/>
          <w:sz w:val="24"/>
          <w:szCs w:val="24"/>
          <w:shd w:val="clear" w:color="auto" w:fill="FFFFFF"/>
          <w:lang w:val="nl-BE"/>
        </w:rPr>
        <w:t>o</w:t>
      </w:r>
      <w:r>
        <w:rPr>
          <w:rFonts w:cstheme="minorHAnsi"/>
          <w:sz w:val="24"/>
          <w:szCs w:val="24"/>
          <w:shd w:val="clear" w:color="auto" w:fill="FFFFFF"/>
          <w:lang w:val="nl-BE"/>
        </w:rPr>
        <w:t xml:space="preserve">n: </w:t>
      </w:r>
    </w:p>
    <w:tbl>
      <w:tblPr>
        <w:tblStyle w:val="TableGrid"/>
        <w:tblW w:w="10938" w:type="dxa"/>
        <w:tblLook w:val="04A0" w:firstRow="1" w:lastRow="0" w:firstColumn="1" w:lastColumn="0" w:noHBand="0" w:noVBand="1"/>
      </w:tblPr>
      <w:tblGrid>
        <w:gridCol w:w="1871"/>
        <w:gridCol w:w="9067"/>
      </w:tblGrid>
      <w:tr w:rsidR="00311573" w:rsidRPr="001D4CF8" w14:paraId="04B8E67D" w14:textId="77777777" w:rsidTr="00C36FB4">
        <w:tc>
          <w:tcPr>
            <w:tcW w:w="1871" w:type="dxa"/>
            <w:shd w:val="clear" w:color="auto" w:fill="auto"/>
            <w:vAlign w:val="center"/>
          </w:tcPr>
          <w:p w14:paraId="443662EE" w14:textId="1C7725F6" w:rsidR="00311573" w:rsidRDefault="002F54CE" w:rsidP="0069072A">
            <w:pPr>
              <w:spacing w:before="120" w:after="120"/>
              <w:jc w:val="center"/>
              <w:rPr>
                <w:rFonts w:cstheme="minorHAnsi"/>
                <w:sz w:val="24"/>
                <w:szCs w:val="24"/>
                <w:shd w:val="clear" w:color="auto" w:fill="FFFFFF"/>
                <w:lang w:val="nl-BE"/>
              </w:rPr>
            </w:pPr>
            <w:r w:rsidRPr="002F54CE">
              <w:rPr>
                <w:rFonts w:cstheme="minorHAnsi"/>
                <w:sz w:val="24"/>
                <w:szCs w:val="24"/>
                <w:shd w:val="clear" w:color="auto" w:fill="FFFFFF"/>
                <w:lang w:val="nl-BE"/>
              </w:rPr>
              <w:t>Elke Meert</w:t>
            </w:r>
          </w:p>
        </w:tc>
        <w:tc>
          <w:tcPr>
            <w:tcW w:w="9067" w:type="dxa"/>
            <w:vAlign w:val="center"/>
          </w:tcPr>
          <w:p w14:paraId="757E2E08" w14:textId="2608C085" w:rsidR="002F54CE" w:rsidRDefault="002F54CE" w:rsidP="00C36FB4">
            <w:pPr>
              <w:spacing w:before="120" w:after="120"/>
              <w:jc w:val="center"/>
              <w:rPr>
                <w:rFonts w:cstheme="minorHAnsi"/>
                <w:sz w:val="24"/>
                <w:szCs w:val="24"/>
                <w:shd w:val="clear" w:color="auto" w:fill="FFFFFF"/>
                <w:lang w:val="nl-BE"/>
              </w:rPr>
            </w:pPr>
            <w:hyperlink r:id="rId36" w:history="1">
              <w:r w:rsidRPr="00907328">
                <w:rPr>
                  <w:rStyle w:val="Hyperlink"/>
                  <w:rFonts w:cstheme="minorHAnsi"/>
                  <w:sz w:val="24"/>
                  <w:szCs w:val="24"/>
                  <w:shd w:val="clear" w:color="auto" w:fill="FFFFFF"/>
                  <w:lang w:val="nl-BE"/>
                </w:rPr>
                <w:t>https://boc-ccb.mil.be/index.php/nl/keuze-boc/boc-08/boc-08-site/08-reunion-ccb-boc-vergadering/08-2025-04/55402-voorstelling-vp-elke-meert/file</w:t>
              </w:r>
            </w:hyperlink>
          </w:p>
        </w:tc>
      </w:tr>
    </w:tbl>
    <w:p w14:paraId="70564E74" w14:textId="77777777" w:rsidR="00C36FB4" w:rsidRDefault="00C36FB4" w:rsidP="00C36FB4">
      <w:pPr>
        <w:spacing w:before="120" w:after="120"/>
        <w:rPr>
          <w:rFonts w:cstheme="minorHAnsi"/>
          <w:sz w:val="24"/>
          <w:szCs w:val="24"/>
          <w:shd w:val="clear" w:color="auto" w:fill="FFFFFF"/>
          <w:lang w:val="nl-NL"/>
        </w:rPr>
      </w:pPr>
      <w:r w:rsidRPr="00E811C9">
        <w:rPr>
          <w:rFonts w:cstheme="minorHAnsi"/>
          <w:b/>
          <w:bCs/>
          <w:sz w:val="24"/>
          <w:szCs w:val="24"/>
          <w:highlight w:val="cyan"/>
          <w:shd w:val="clear" w:color="auto" w:fill="FFFFFF"/>
          <w:lang w:val="nl-NL"/>
        </w:rPr>
        <w:t>Unaniem akkoord om betrokkene</w:t>
      </w:r>
      <w:r>
        <w:rPr>
          <w:rFonts w:cstheme="minorHAnsi"/>
          <w:b/>
          <w:bCs/>
          <w:sz w:val="24"/>
          <w:szCs w:val="24"/>
          <w:highlight w:val="cyan"/>
          <w:shd w:val="clear" w:color="auto" w:fill="FFFFFF"/>
          <w:lang w:val="nl-NL"/>
        </w:rPr>
        <w:t>n</w:t>
      </w:r>
      <w:r w:rsidRPr="00E811C9">
        <w:rPr>
          <w:rFonts w:cstheme="minorHAnsi"/>
          <w:b/>
          <w:bCs/>
          <w:sz w:val="24"/>
          <w:szCs w:val="24"/>
          <w:highlight w:val="cyan"/>
          <w:shd w:val="clear" w:color="auto" w:fill="FFFFFF"/>
          <w:lang w:val="nl-NL"/>
        </w:rPr>
        <w:t xml:space="preserve"> te erkennen als vertrouwenspersoon</w:t>
      </w:r>
      <w:r>
        <w:rPr>
          <w:rFonts w:cstheme="minorHAnsi"/>
          <w:sz w:val="24"/>
          <w:szCs w:val="24"/>
          <w:shd w:val="clear" w:color="auto" w:fill="FFFFFF"/>
          <w:lang w:val="nl-NL"/>
        </w:rPr>
        <w:t xml:space="preserve">. </w:t>
      </w:r>
    </w:p>
    <w:p w14:paraId="07C7FC4D" w14:textId="77777777" w:rsidR="00C36FB4" w:rsidRPr="00C36FB4" w:rsidRDefault="00C36FB4" w:rsidP="00C36FB4">
      <w:pPr>
        <w:spacing w:after="0"/>
        <w:rPr>
          <w:rFonts w:cstheme="minorHAnsi"/>
          <w:sz w:val="24"/>
          <w:szCs w:val="24"/>
          <w:shd w:val="clear" w:color="auto" w:fill="FFFFFF"/>
          <w:lang w:val="nl-NL"/>
        </w:rPr>
      </w:pPr>
    </w:p>
    <w:p w14:paraId="1E26D7C3" w14:textId="77777777" w:rsidR="00C36FB4" w:rsidRPr="00C36FB4" w:rsidRDefault="00C36FB4" w:rsidP="000C1002">
      <w:pPr>
        <w:pStyle w:val="Subtitle"/>
        <w:numPr>
          <w:ilvl w:val="0"/>
          <w:numId w:val="0"/>
        </w:numPr>
        <w:spacing w:before="0"/>
        <w:rPr>
          <w:szCs w:val="24"/>
          <w:lang w:val="nl-BE"/>
        </w:rPr>
      </w:pPr>
      <w:r w:rsidRPr="00C36FB4">
        <w:rPr>
          <w:color w:val="253356" w:themeColor="accent1" w:themeShade="80"/>
          <w:szCs w:val="24"/>
          <w:lang w:val="nl-BE"/>
        </w:rPr>
        <w:t xml:space="preserve">8. </w:t>
      </w:r>
      <w:r w:rsidRPr="00C36FB4">
        <w:rPr>
          <w:szCs w:val="24"/>
          <w:lang w:val="nl-BE"/>
        </w:rPr>
        <w:t>PSYSOC</w:t>
      </w:r>
    </w:p>
    <w:p w14:paraId="533019BF" w14:textId="77777777" w:rsidR="00C36FB4" w:rsidRPr="00C36FB4" w:rsidRDefault="00C36FB4" w:rsidP="00C36FB4">
      <w:pPr>
        <w:spacing w:after="0"/>
        <w:rPr>
          <w:rFonts w:cstheme="minorHAnsi"/>
          <w:sz w:val="24"/>
          <w:szCs w:val="24"/>
          <w:shd w:val="clear" w:color="auto" w:fill="FFFFFF"/>
          <w:lang w:val="nl-BE"/>
        </w:rPr>
      </w:pPr>
    </w:p>
    <w:p w14:paraId="045C3A7A" w14:textId="62A342C9" w:rsidR="00A47070" w:rsidRPr="00C36FB4" w:rsidRDefault="00C36FB4" w:rsidP="00C36FB4">
      <w:pPr>
        <w:spacing w:after="120"/>
        <w:jc w:val="both"/>
        <w:rPr>
          <w:rFonts w:cstheme="minorHAnsi"/>
          <w:sz w:val="24"/>
          <w:szCs w:val="24"/>
          <w:shd w:val="clear" w:color="auto" w:fill="FFFFFF"/>
          <w:lang w:val="nl-BE"/>
        </w:rPr>
      </w:pPr>
      <w:r>
        <w:rPr>
          <w:rFonts w:cstheme="minorHAnsi"/>
          <w:sz w:val="24"/>
          <w:szCs w:val="24"/>
          <w:shd w:val="clear" w:color="auto" w:fill="FFFFFF"/>
          <w:lang w:val="nl-BE"/>
        </w:rPr>
        <w:t xml:space="preserve">Inlichtingen betreffende de preventie van psychosociale risico’s van het werk </w:t>
      </w:r>
      <w:r w:rsidR="00272A2D">
        <w:rPr>
          <w:rFonts w:cstheme="minorHAnsi"/>
          <w:sz w:val="24"/>
          <w:szCs w:val="24"/>
          <w:shd w:val="clear" w:color="auto" w:fill="FFFFFF"/>
          <w:lang w:val="nl-BE"/>
        </w:rPr>
        <w:t>(</w:t>
      </w:r>
      <w:r>
        <w:rPr>
          <w:rFonts w:cstheme="minorHAnsi"/>
          <w:sz w:val="24"/>
          <w:szCs w:val="24"/>
          <w:shd w:val="clear" w:color="auto" w:fill="FFFFFF"/>
          <w:lang w:val="nl-BE"/>
        </w:rPr>
        <w:t>2025</w:t>
      </w:r>
      <w:r w:rsidR="00272A2D">
        <w:rPr>
          <w:rFonts w:cstheme="minorHAnsi"/>
          <w:sz w:val="24"/>
          <w:szCs w:val="24"/>
          <w:shd w:val="clear" w:color="auto" w:fill="FFFFFF"/>
          <w:lang w:val="nl-BE"/>
        </w:rPr>
        <w:t>)</w:t>
      </w:r>
      <w:r>
        <w:rPr>
          <w:rFonts w:cstheme="minorHAnsi"/>
          <w:sz w:val="24"/>
          <w:szCs w:val="24"/>
          <w:shd w:val="clear" w:color="auto" w:fill="FFFFFF"/>
          <w:lang w:val="nl-BE"/>
        </w:rPr>
        <w:t xml:space="preserve"> worden overlopen</w:t>
      </w:r>
      <w:r w:rsidR="00272A2D">
        <w:rPr>
          <w:rFonts w:cstheme="minorHAnsi"/>
          <w:sz w:val="24"/>
          <w:szCs w:val="24"/>
          <w:shd w:val="clear" w:color="auto" w:fill="FFFFFF"/>
          <w:lang w:val="nl-BE"/>
        </w:rPr>
        <w:t>.</w:t>
      </w:r>
    </w:p>
    <w:tbl>
      <w:tblPr>
        <w:tblStyle w:val="TableGrid"/>
        <w:tblW w:w="10910" w:type="dxa"/>
        <w:tblLook w:val="04A0" w:firstRow="1" w:lastRow="0" w:firstColumn="1" w:lastColumn="0" w:noHBand="0" w:noVBand="1"/>
      </w:tblPr>
      <w:tblGrid>
        <w:gridCol w:w="1871"/>
        <w:gridCol w:w="9039"/>
      </w:tblGrid>
      <w:tr w:rsidR="00CB3249" w:rsidRPr="001D4CF8" w14:paraId="3FDD3B80" w14:textId="77777777" w:rsidTr="00C36FB4">
        <w:tc>
          <w:tcPr>
            <w:tcW w:w="1871" w:type="dxa"/>
            <w:vAlign w:val="center"/>
          </w:tcPr>
          <w:p w14:paraId="66E3ED5A" w14:textId="77777777" w:rsidR="00CB3249" w:rsidRDefault="00CB3249" w:rsidP="00C36FB4">
            <w:pPr>
              <w:jc w:val="center"/>
              <w:rPr>
                <w:rFonts w:cstheme="minorHAnsi"/>
                <w:sz w:val="24"/>
                <w:szCs w:val="24"/>
                <w:shd w:val="clear" w:color="auto" w:fill="FFFFFF"/>
                <w:lang w:val="nl-BE"/>
              </w:rPr>
            </w:pPr>
            <w:r>
              <w:rPr>
                <w:rFonts w:cstheme="minorHAnsi"/>
                <w:noProof/>
                <w:sz w:val="24"/>
                <w:szCs w:val="24"/>
                <w:shd w:val="clear" w:color="auto" w:fill="FFFFFF"/>
                <w:lang w:val="nl-BE"/>
              </w:rPr>
              <w:drawing>
                <wp:inline distT="0" distB="0" distL="0" distR="0" wp14:anchorId="2540741E" wp14:editId="23F0AA7E">
                  <wp:extent cx="620202" cy="623625"/>
                  <wp:effectExtent l="0" t="0" r="8890" b="5080"/>
                  <wp:docPr id="553826206" name="Picture 5"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26206" name="Picture 5" descr="A logo of a company&#10;&#10;AI-generated content may be incorrect."/>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627576" cy="631040"/>
                          </a:xfrm>
                          <a:prstGeom prst="rect">
                            <a:avLst/>
                          </a:prstGeom>
                          <a:ln>
                            <a:noFill/>
                          </a:ln>
                          <a:extLst>
                            <a:ext uri="{53640926-AAD7-44D8-BBD7-CCE9431645EC}">
                              <a14:shadowObscured xmlns:a14="http://schemas.microsoft.com/office/drawing/2010/main"/>
                            </a:ext>
                          </a:extLst>
                        </pic:spPr>
                      </pic:pic>
                    </a:graphicData>
                  </a:graphic>
                </wp:inline>
              </w:drawing>
            </w:r>
          </w:p>
        </w:tc>
        <w:tc>
          <w:tcPr>
            <w:tcW w:w="9039" w:type="dxa"/>
            <w:vAlign w:val="center"/>
          </w:tcPr>
          <w:p w14:paraId="51157959" w14:textId="77777777" w:rsidR="00CB3249" w:rsidRDefault="00CB3249" w:rsidP="00C36FB4">
            <w:pPr>
              <w:jc w:val="center"/>
              <w:rPr>
                <w:rFonts w:cstheme="minorHAnsi"/>
                <w:sz w:val="24"/>
                <w:szCs w:val="24"/>
                <w:shd w:val="clear" w:color="auto" w:fill="FFFFFF"/>
                <w:lang w:val="nl-BE"/>
              </w:rPr>
            </w:pPr>
            <w:hyperlink r:id="rId38" w:history="1">
              <w:r w:rsidRPr="00907328">
                <w:rPr>
                  <w:rStyle w:val="Hyperlink"/>
                  <w:rFonts w:cstheme="minorHAnsi"/>
                  <w:sz w:val="24"/>
                  <w:szCs w:val="24"/>
                  <w:shd w:val="clear" w:color="auto" w:fill="FFFFFF"/>
                  <w:lang w:val="nl-BE"/>
                </w:rPr>
                <w:t>https://boc-ccb.mil.be/index.php/nl/keuze-boc/boc-08/boc-08-site/08-reunion-ccb-boc-vergadering/08-2025-04/55410-sit-psysoc-ccb-08-2025/file</w:t>
              </w:r>
            </w:hyperlink>
          </w:p>
        </w:tc>
      </w:tr>
    </w:tbl>
    <w:p w14:paraId="46768742" w14:textId="43E08C72" w:rsidR="00626409" w:rsidRDefault="000C1002" w:rsidP="000C1002">
      <w:pPr>
        <w:spacing w:before="120" w:after="120"/>
        <w:rPr>
          <w:rFonts w:cstheme="minorHAnsi"/>
          <w:sz w:val="24"/>
          <w:szCs w:val="24"/>
          <w:shd w:val="clear" w:color="auto" w:fill="FFFFFF"/>
          <w:lang w:val="nl-NL"/>
        </w:rPr>
      </w:pPr>
      <w:r>
        <w:rPr>
          <w:rFonts w:cstheme="minorHAnsi"/>
          <w:sz w:val="24"/>
          <w:szCs w:val="24"/>
          <w:shd w:val="clear" w:color="auto" w:fill="FFFFFF"/>
          <w:lang w:val="nl-NL"/>
        </w:rPr>
        <w:t>Actieplannen worden verspreid na uitgevoerde risicoanalyses.</w:t>
      </w:r>
    </w:p>
    <w:p w14:paraId="6DD805BF" w14:textId="4A05DCF2" w:rsidR="000C1002" w:rsidRPr="00626409" w:rsidRDefault="000C1002" w:rsidP="000C1002">
      <w:pPr>
        <w:spacing w:after="120"/>
        <w:rPr>
          <w:rFonts w:cstheme="minorHAnsi"/>
          <w:sz w:val="24"/>
          <w:szCs w:val="24"/>
          <w:shd w:val="clear" w:color="auto" w:fill="FFFFFF"/>
          <w:lang w:val="nl-NL"/>
        </w:rPr>
      </w:pPr>
      <w:r>
        <w:rPr>
          <w:rFonts w:cstheme="minorHAnsi"/>
          <w:sz w:val="24"/>
          <w:szCs w:val="24"/>
          <w:shd w:val="clear" w:color="auto" w:fill="FFFFFF"/>
          <w:lang w:val="nl-NL"/>
        </w:rPr>
        <w:t>Beschikbare folders kunnen worden opgehangen in de eenheden.</w:t>
      </w:r>
    </w:p>
    <w:p w14:paraId="7821919A" w14:textId="77777777" w:rsidR="00C36FB4" w:rsidRPr="00C36FB4" w:rsidRDefault="00C36FB4" w:rsidP="00C36FB4">
      <w:pPr>
        <w:spacing w:after="0"/>
        <w:rPr>
          <w:color w:val="253356" w:themeColor="accent1" w:themeShade="80"/>
          <w:sz w:val="24"/>
          <w:szCs w:val="24"/>
          <w:lang w:val="nl-BE"/>
        </w:rPr>
      </w:pPr>
    </w:p>
    <w:p w14:paraId="4487226C" w14:textId="77777777" w:rsidR="000C1002" w:rsidRDefault="000C1002" w:rsidP="000C1002">
      <w:pPr>
        <w:spacing w:after="0"/>
        <w:rPr>
          <w:color w:val="253356" w:themeColor="accent1" w:themeShade="80"/>
          <w:lang w:val="nl-BE"/>
        </w:rPr>
      </w:pPr>
    </w:p>
    <w:p w14:paraId="727D1948" w14:textId="733E9FD8" w:rsidR="00626409" w:rsidRDefault="00626409" w:rsidP="000C1002">
      <w:pPr>
        <w:pStyle w:val="Subtitle"/>
        <w:spacing w:before="0"/>
        <w:rPr>
          <w:lang w:val="nl-BE"/>
        </w:rPr>
      </w:pPr>
      <w:r>
        <w:rPr>
          <w:color w:val="253356" w:themeColor="accent1" w:themeShade="80"/>
          <w:lang w:val="nl-BE"/>
        </w:rPr>
        <w:t>9.</w:t>
      </w:r>
      <w:r w:rsidR="00C36FB4">
        <w:rPr>
          <w:color w:val="253356" w:themeColor="accent1" w:themeShade="80"/>
          <w:lang w:val="nl-BE"/>
        </w:rPr>
        <w:t xml:space="preserve"> OVERZICHT</w:t>
      </w:r>
      <w:r>
        <w:rPr>
          <w:lang w:val="nl-BE"/>
        </w:rPr>
        <w:t xml:space="preserve"> RTECH 08 TRIM 0</w:t>
      </w:r>
      <w:r w:rsidR="00C36FB4">
        <w:rPr>
          <w:lang w:val="nl-BE"/>
        </w:rPr>
        <w:t>1</w:t>
      </w:r>
      <w:r>
        <w:rPr>
          <w:lang w:val="nl-BE"/>
        </w:rPr>
        <w:t xml:space="preserve"> 202</w:t>
      </w:r>
      <w:r w:rsidR="00C36FB4">
        <w:rPr>
          <w:lang w:val="nl-BE"/>
        </w:rPr>
        <w:t>6</w:t>
      </w:r>
      <w:r>
        <w:rPr>
          <w:lang w:val="nl-BE"/>
        </w:rPr>
        <w:t xml:space="preserve"> </w:t>
      </w:r>
    </w:p>
    <w:p w14:paraId="46A5A6D4" w14:textId="77777777" w:rsidR="00626409" w:rsidRDefault="00626409" w:rsidP="00C36FB4">
      <w:pPr>
        <w:spacing w:after="0"/>
        <w:rPr>
          <w:rFonts w:cstheme="minorHAnsi"/>
          <w:sz w:val="24"/>
          <w:szCs w:val="24"/>
          <w:shd w:val="clear" w:color="auto" w:fill="FFFFFF"/>
          <w:lang w:val="nl-BE"/>
        </w:rPr>
      </w:pPr>
    </w:p>
    <w:p w14:paraId="3342650B" w14:textId="212E9DD9" w:rsidR="00C36FB4" w:rsidRDefault="00C36FB4" w:rsidP="00272A2D">
      <w:pPr>
        <w:spacing w:after="120"/>
        <w:jc w:val="both"/>
        <w:rPr>
          <w:rFonts w:cstheme="minorHAnsi"/>
          <w:sz w:val="24"/>
          <w:szCs w:val="24"/>
          <w:shd w:val="clear" w:color="auto" w:fill="FFFFFF"/>
          <w:lang w:val="nl-BE"/>
        </w:rPr>
      </w:pPr>
      <w:r>
        <w:rPr>
          <w:rFonts w:cstheme="minorHAnsi"/>
          <w:sz w:val="24"/>
          <w:szCs w:val="24"/>
          <w:shd w:val="clear" w:color="auto" w:fill="FFFFFF"/>
          <w:lang w:val="nl-BE"/>
        </w:rPr>
        <w:t xml:space="preserve">De punten van RTECH_SLPPT en RTECH_INFRA werden kort overlopen. Er </w:t>
      </w:r>
      <w:r w:rsidR="00272A2D">
        <w:rPr>
          <w:rFonts w:cstheme="minorHAnsi"/>
          <w:sz w:val="24"/>
          <w:szCs w:val="24"/>
          <w:shd w:val="clear" w:color="auto" w:fill="FFFFFF"/>
          <w:lang w:val="nl-BE"/>
        </w:rPr>
        <w:t>zij</w:t>
      </w:r>
      <w:r>
        <w:rPr>
          <w:rFonts w:cstheme="minorHAnsi"/>
          <w:sz w:val="24"/>
          <w:szCs w:val="24"/>
          <w:shd w:val="clear" w:color="auto" w:fill="FFFFFF"/>
          <w:lang w:val="nl-BE"/>
        </w:rPr>
        <w:t xml:space="preserve">n geen bijkomende opmerkingen of aanvullingen. </w:t>
      </w:r>
    </w:p>
    <w:tbl>
      <w:tblPr>
        <w:tblStyle w:val="TableGrid"/>
        <w:tblW w:w="10943" w:type="dxa"/>
        <w:tblLook w:val="04A0" w:firstRow="1" w:lastRow="0" w:firstColumn="1" w:lastColumn="0" w:noHBand="0" w:noVBand="1"/>
      </w:tblPr>
      <w:tblGrid>
        <w:gridCol w:w="1871"/>
        <w:gridCol w:w="9072"/>
      </w:tblGrid>
      <w:tr w:rsidR="00E84373" w:rsidRPr="001D4CF8" w14:paraId="6F60AF00" w14:textId="77777777" w:rsidTr="001D4CF8">
        <w:trPr>
          <w:trHeight w:val="964"/>
        </w:trPr>
        <w:tc>
          <w:tcPr>
            <w:tcW w:w="1871" w:type="dxa"/>
            <w:vAlign w:val="center"/>
          </w:tcPr>
          <w:p w14:paraId="655D8440" w14:textId="42F9193F" w:rsidR="00E84373" w:rsidRDefault="00E84373" w:rsidP="001D4CF8">
            <w:pPr>
              <w:jc w:val="center"/>
              <w:rPr>
                <w:rFonts w:cstheme="minorHAnsi"/>
                <w:sz w:val="24"/>
                <w:szCs w:val="24"/>
                <w:shd w:val="clear" w:color="auto" w:fill="FFFFFF"/>
                <w:lang w:val="nl-BE"/>
              </w:rPr>
            </w:pPr>
          </w:p>
          <w:p w14:paraId="4A7DA5D3" w14:textId="07E2A8A2" w:rsidR="00186C2F" w:rsidRDefault="00311573" w:rsidP="001D4CF8">
            <w:pPr>
              <w:jc w:val="center"/>
              <w:rPr>
                <w:rFonts w:cstheme="minorHAnsi"/>
                <w:sz w:val="24"/>
                <w:szCs w:val="24"/>
                <w:shd w:val="clear" w:color="auto" w:fill="FFFFFF"/>
                <w:lang w:val="nl-BE"/>
              </w:rPr>
            </w:pPr>
            <w:r>
              <w:rPr>
                <w:rFonts w:cstheme="minorHAnsi"/>
                <w:noProof/>
                <w:sz w:val="24"/>
                <w:szCs w:val="24"/>
                <w:shd w:val="clear" w:color="auto" w:fill="FFFFFF"/>
                <w:lang w:val="nl-BE"/>
              </w:rPr>
              <w:drawing>
                <wp:inline distT="0" distB="0" distL="0" distR="0" wp14:anchorId="1D6C06C0" wp14:editId="62C97777">
                  <wp:extent cx="371475" cy="417195"/>
                  <wp:effectExtent l="0" t="0" r="9525" b="1905"/>
                  <wp:docPr id="309998995" name="Picture 3" descr="A close-up of a file&#10;&#10;AI-generated content may be incorrect.">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98995" name="Picture 3" descr="A close-up of a file&#10;&#10;AI-generated content may be incorrect.">
                            <a:hlinkClick r:id="rId39"/>
                          </pic:cNvPr>
                          <pic:cNvPicPr/>
                        </pic:nvPicPr>
                        <pic:blipFill>
                          <a:blip r:embed="rId40" cstate="email">
                            <a:extLst>
                              <a:ext uri="{28A0092B-C50C-407E-A947-70E740481C1C}">
                                <a14:useLocalDpi xmlns:a14="http://schemas.microsoft.com/office/drawing/2010/main"/>
                              </a:ext>
                            </a:extLst>
                          </a:blip>
                          <a:stretch>
                            <a:fillRect/>
                          </a:stretch>
                        </pic:blipFill>
                        <pic:spPr>
                          <a:xfrm>
                            <a:off x="0" y="0"/>
                            <a:ext cx="371496" cy="417219"/>
                          </a:xfrm>
                          <a:prstGeom prst="rect">
                            <a:avLst/>
                          </a:prstGeom>
                        </pic:spPr>
                      </pic:pic>
                    </a:graphicData>
                  </a:graphic>
                </wp:inline>
              </w:drawing>
            </w:r>
          </w:p>
        </w:tc>
        <w:tc>
          <w:tcPr>
            <w:tcW w:w="9072" w:type="dxa"/>
            <w:vAlign w:val="center"/>
          </w:tcPr>
          <w:p w14:paraId="514F6EF6" w14:textId="3DDC2B78" w:rsidR="00311573" w:rsidRPr="00311573" w:rsidRDefault="00E84373" w:rsidP="00C36FB4">
            <w:pPr>
              <w:jc w:val="center"/>
              <w:rPr>
                <w:rFonts w:cstheme="minorHAnsi"/>
                <w:sz w:val="24"/>
                <w:szCs w:val="24"/>
                <w:shd w:val="clear" w:color="auto" w:fill="FFFFFF"/>
                <w:lang w:val="de-DE"/>
              </w:rPr>
            </w:pPr>
            <w:r w:rsidRPr="00311573">
              <w:rPr>
                <w:rFonts w:cstheme="minorHAnsi"/>
                <w:b/>
                <w:bCs/>
                <w:sz w:val="24"/>
                <w:szCs w:val="24"/>
                <w:shd w:val="clear" w:color="auto" w:fill="FFFFFF"/>
                <w:lang w:val="de-DE"/>
              </w:rPr>
              <w:t>RTECH PPT SLPPT</w:t>
            </w:r>
            <w:r w:rsidR="00311573" w:rsidRPr="00311573">
              <w:rPr>
                <w:rFonts w:cstheme="minorHAnsi"/>
                <w:sz w:val="24"/>
                <w:szCs w:val="24"/>
                <w:shd w:val="clear" w:color="auto" w:fill="FFFFFF"/>
                <w:lang w:val="de-DE"/>
              </w:rPr>
              <w:br/>
            </w:r>
            <w:r w:rsidR="00F85F48" w:rsidRPr="00F85F48">
              <w:rPr>
                <w:rStyle w:val="Hyperlink"/>
                <w:rFonts w:cstheme="minorHAnsi"/>
                <w:sz w:val="24"/>
                <w:szCs w:val="24"/>
                <w:shd w:val="clear" w:color="auto" w:fill="FFFFFF"/>
                <w:lang w:val="de-DE"/>
              </w:rPr>
              <w:t>https://boc-ccb.mil.be/index.php/nl/keuze-boc/boc-08/boc-08-site/08-reunion-ccb-boc-vergadering/08-2026-01/55885-rtech-slppt-trim-2026/file</w:t>
            </w:r>
          </w:p>
        </w:tc>
      </w:tr>
      <w:tr w:rsidR="00E84373" w:rsidRPr="001D4CF8" w14:paraId="183E4A52" w14:textId="77777777" w:rsidTr="00C36FB4">
        <w:trPr>
          <w:trHeight w:val="964"/>
        </w:trPr>
        <w:tc>
          <w:tcPr>
            <w:tcW w:w="1871" w:type="dxa"/>
            <w:vAlign w:val="center"/>
          </w:tcPr>
          <w:p w14:paraId="5F1E14AD" w14:textId="3E0F0E79" w:rsidR="00E84373" w:rsidRPr="00BD6B10" w:rsidRDefault="00E84373" w:rsidP="00C36FB4">
            <w:pPr>
              <w:jc w:val="center"/>
              <w:rPr>
                <w:rFonts w:cstheme="minorHAnsi"/>
                <w:sz w:val="24"/>
                <w:szCs w:val="24"/>
                <w:shd w:val="clear" w:color="auto" w:fill="FFFFFF"/>
                <w:lang w:val="de-DE"/>
              </w:rPr>
            </w:pPr>
          </w:p>
          <w:p w14:paraId="68ED6334" w14:textId="20033491" w:rsidR="00A86A33" w:rsidRDefault="00311573" w:rsidP="00C36FB4">
            <w:pPr>
              <w:jc w:val="center"/>
              <w:rPr>
                <w:rFonts w:cstheme="minorHAnsi"/>
                <w:sz w:val="24"/>
                <w:szCs w:val="24"/>
                <w:shd w:val="clear" w:color="auto" w:fill="FFFFFF"/>
                <w:lang w:val="nl-BE"/>
              </w:rPr>
            </w:pPr>
            <w:r>
              <w:rPr>
                <w:rFonts w:cstheme="minorHAnsi"/>
                <w:noProof/>
                <w:sz w:val="24"/>
                <w:szCs w:val="24"/>
                <w:shd w:val="clear" w:color="auto" w:fill="FFFFFF"/>
                <w:lang w:val="nl-BE"/>
              </w:rPr>
              <w:drawing>
                <wp:inline distT="0" distB="0" distL="0" distR="0" wp14:anchorId="36047418" wp14:editId="65F90C4F">
                  <wp:extent cx="371475" cy="371475"/>
                  <wp:effectExtent l="0" t="0" r="9525" b="9525"/>
                  <wp:docPr id="282422529" name="Picture 3" descr="A close-up of a file&#10;&#10;AI-generated content may be incorrect.">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22529" name="Picture 3" descr="A close-up of a file&#10;&#10;AI-generated content may be incorrect.">
                            <a:hlinkClick r:id="rId41"/>
                          </pic:cNvPr>
                          <pic:cNvPicPr/>
                        </pic:nvPicPr>
                        <pic:blipFill>
                          <a:blip r:embed="rId40" cstate="email">
                            <a:extLst>
                              <a:ext uri="{28A0092B-C50C-407E-A947-70E740481C1C}">
                                <a14:useLocalDpi xmlns:a14="http://schemas.microsoft.com/office/drawing/2010/main"/>
                              </a:ext>
                            </a:extLst>
                          </a:blip>
                          <a:stretch>
                            <a:fillRect/>
                          </a:stretch>
                        </pic:blipFill>
                        <pic:spPr>
                          <a:xfrm>
                            <a:off x="0" y="0"/>
                            <a:ext cx="371496" cy="371496"/>
                          </a:xfrm>
                          <a:prstGeom prst="rect">
                            <a:avLst/>
                          </a:prstGeom>
                        </pic:spPr>
                      </pic:pic>
                    </a:graphicData>
                  </a:graphic>
                </wp:inline>
              </w:drawing>
            </w:r>
          </w:p>
          <w:p w14:paraId="6B2698D2" w14:textId="77777777" w:rsidR="00311573" w:rsidRDefault="00311573" w:rsidP="00C36FB4">
            <w:pPr>
              <w:jc w:val="center"/>
              <w:rPr>
                <w:rFonts w:cstheme="minorHAnsi"/>
                <w:sz w:val="24"/>
                <w:szCs w:val="24"/>
                <w:shd w:val="clear" w:color="auto" w:fill="FFFFFF"/>
                <w:lang w:val="nl-BE"/>
              </w:rPr>
            </w:pPr>
          </w:p>
        </w:tc>
        <w:tc>
          <w:tcPr>
            <w:tcW w:w="9072" w:type="dxa"/>
            <w:vAlign w:val="center"/>
          </w:tcPr>
          <w:p w14:paraId="42C19A03" w14:textId="427C7D59" w:rsidR="00715FD2" w:rsidRPr="00715FD2" w:rsidRDefault="00E84373" w:rsidP="00C36FB4">
            <w:pPr>
              <w:jc w:val="center"/>
              <w:rPr>
                <w:rFonts w:cstheme="minorHAnsi"/>
                <w:sz w:val="24"/>
                <w:szCs w:val="24"/>
                <w:shd w:val="clear" w:color="auto" w:fill="FFFFFF"/>
                <w:lang w:val="de-DE"/>
              </w:rPr>
            </w:pPr>
            <w:r w:rsidRPr="00F85F48">
              <w:rPr>
                <w:rFonts w:cstheme="minorHAnsi"/>
                <w:b/>
                <w:bCs/>
                <w:sz w:val="24"/>
                <w:szCs w:val="24"/>
                <w:shd w:val="clear" w:color="auto" w:fill="FFFFFF"/>
                <w:lang w:val="de-DE"/>
              </w:rPr>
              <w:t>RTECH PPT INFRA</w:t>
            </w:r>
            <w:r w:rsidR="00311573" w:rsidRPr="00715FD2">
              <w:rPr>
                <w:rFonts w:cstheme="minorHAnsi"/>
                <w:sz w:val="24"/>
                <w:szCs w:val="24"/>
                <w:shd w:val="clear" w:color="auto" w:fill="FFFFFF"/>
                <w:lang w:val="de-DE"/>
              </w:rPr>
              <w:br/>
            </w:r>
            <w:r w:rsidR="00F85F48" w:rsidRPr="00F85F48">
              <w:rPr>
                <w:rStyle w:val="Hyperlink"/>
                <w:rFonts w:cstheme="minorHAnsi"/>
                <w:sz w:val="24"/>
                <w:szCs w:val="24"/>
                <w:shd w:val="clear" w:color="auto" w:fill="FFFFFF"/>
                <w:lang w:val="de-DE"/>
              </w:rPr>
              <w:t>https://boc-ccb.mil.be/index.php/nl/keuze-boc/boc-08/boc-08-site/08-reunion-ccb-boc-vergadering/08-2026-01/55881-rtech-infra-trim-1-2026-1/file</w:t>
            </w:r>
          </w:p>
        </w:tc>
      </w:tr>
    </w:tbl>
    <w:p w14:paraId="610537C1" w14:textId="35C22751" w:rsidR="00715FD2" w:rsidRDefault="00C36FB4" w:rsidP="00272A2D">
      <w:pPr>
        <w:spacing w:before="120" w:after="120"/>
        <w:jc w:val="both"/>
        <w:rPr>
          <w:rFonts w:cstheme="minorHAnsi"/>
          <w:sz w:val="24"/>
          <w:szCs w:val="24"/>
          <w:shd w:val="clear" w:color="auto" w:fill="FFFFFF"/>
          <w:lang w:val="nl-BE"/>
        </w:rPr>
      </w:pPr>
      <w:r>
        <w:rPr>
          <w:rFonts w:cstheme="minorHAnsi"/>
          <w:sz w:val="24"/>
          <w:szCs w:val="24"/>
          <w:shd w:val="clear" w:color="auto" w:fill="FFFFFF"/>
          <w:lang w:val="nl-BE"/>
        </w:rPr>
        <w:t xml:space="preserve">De </w:t>
      </w:r>
      <w:r w:rsidR="00272A2D">
        <w:rPr>
          <w:rFonts w:cstheme="minorHAnsi"/>
          <w:sz w:val="24"/>
          <w:szCs w:val="24"/>
          <w:shd w:val="clear" w:color="auto" w:fill="FFFFFF"/>
          <w:lang w:val="nl-BE"/>
        </w:rPr>
        <w:t xml:space="preserve">vereiste </w:t>
      </w:r>
      <w:r>
        <w:rPr>
          <w:rFonts w:cstheme="minorHAnsi"/>
          <w:sz w:val="24"/>
          <w:szCs w:val="24"/>
          <w:shd w:val="clear" w:color="auto" w:fill="FFFFFF"/>
          <w:lang w:val="nl-BE"/>
        </w:rPr>
        <w:t>aanwezigheid van eenheden</w:t>
      </w:r>
      <w:r w:rsidR="00715FD2">
        <w:rPr>
          <w:rFonts w:cstheme="minorHAnsi"/>
          <w:sz w:val="24"/>
          <w:szCs w:val="24"/>
          <w:shd w:val="clear" w:color="auto" w:fill="FFFFFF"/>
          <w:lang w:val="nl-BE"/>
        </w:rPr>
        <w:t xml:space="preserve"> </w:t>
      </w:r>
      <w:r w:rsidR="00272A2D">
        <w:rPr>
          <w:rFonts w:cstheme="minorHAnsi"/>
          <w:sz w:val="24"/>
          <w:szCs w:val="24"/>
          <w:shd w:val="clear" w:color="auto" w:fill="FFFFFF"/>
          <w:lang w:val="nl-BE"/>
        </w:rPr>
        <w:t>tijdens de RTECH wordt in herinnering gebracht.</w:t>
      </w:r>
    </w:p>
    <w:p w14:paraId="7F3BF5E7" w14:textId="77777777" w:rsidR="005A2F73" w:rsidRPr="00D965FF" w:rsidRDefault="005A2F73" w:rsidP="00272A2D">
      <w:pPr>
        <w:spacing w:after="0"/>
        <w:rPr>
          <w:rFonts w:cstheme="minorHAnsi"/>
          <w:sz w:val="24"/>
          <w:szCs w:val="24"/>
          <w:shd w:val="clear" w:color="auto" w:fill="FFFFFF"/>
          <w:lang w:val="nl-BE"/>
        </w:rPr>
      </w:pPr>
    </w:p>
    <w:p w14:paraId="158B6CF9" w14:textId="27B3C9EB" w:rsidR="001D3413" w:rsidRPr="00272A2D" w:rsidRDefault="00272A2D" w:rsidP="000C1002">
      <w:pPr>
        <w:pStyle w:val="Subtitle"/>
        <w:spacing w:before="0"/>
        <w:rPr>
          <w:color w:val="253356" w:themeColor="accent1" w:themeShade="80"/>
          <w:lang w:val="fr-BE"/>
        </w:rPr>
      </w:pPr>
      <w:r w:rsidRPr="00272A2D">
        <w:rPr>
          <w:color w:val="253356" w:themeColor="accent1" w:themeShade="80"/>
          <w:lang w:val="fr-BE"/>
        </w:rPr>
        <w:t>10</w:t>
      </w:r>
      <w:r w:rsidR="001D3413" w:rsidRPr="00272A2D">
        <w:rPr>
          <w:color w:val="253356" w:themeColor="accent1" w:themeShade="80"/>
          <w:lang w:val="fr-BE"/>
        </w:rPr>
        <w:t>.</w:t>
      </w:r>
      <w:r w:rsidRPr="00272A2D">
        <w:rPr>
          <w:color w:val="253356" w:themeColor="accent1" w:themeShade="80"/>
          <w:lang w:val="fr-BE"/>
        </w:rPr>
        <w:t xml:space="preserve"> RUBRIEK VATTINGSVRAGEN</w:t>
      </w:r>
    </w:p>
    <w:p w14:paraId="77AE2030" w14:textId="77777777" w:rsidR="00272A2D" w:rsidRDefault="00272A2D" w:rsidP="00272A2D">
      <w:pPr>
        <w:spacing w:after="0"/>
        <w:rPr>
          <w:sz w:val="24"/>
          <w:szCs w:val="24"/>
          <w:lang w:val="fr-BE"/>
        </w:rPr>
      </w:pPr>
    </w:p>
    <w:tbl>
      <w:tblPr>
        <w:tblStyle w:val="TableGrid"/>
        <w:tblW w:w="10910" w:type="dxa"/>
        <w:tblLook w:val="04A0" w:firstRow="1" w:lastRow="0" w:firstColumn="1" w:lastColumn="0" w:noHBand="0" w:noVBand="1"/>
      </w:tblPr>
      <w:tblGrid>
        <w:gridCol w:w="1871"/>
        <w:gridCol w:w="9039"/>
      </w:tblGrid>
      <w:tr w:rsidR="00272A2D" w:rsidRPr="001D4CF8" w14:paraId="7B60D005" w14:textId="77777777" w:rsidTr="00272A2D">
        <w:tc>
          <w:tcPr>
            <w:tcW w:w="1871" w:type="dxa"/>
            <w:vAlign w:val="center"/>
          </w:tcPr>
          <w:p w14:paraId="3EAB1C20" w14:textId="1F8F015E" w:rsidR="00272A2D" w:rsidRPr="00272A2D" w:rsidRDefault="00272A2D" w:rsidP="000B37CF">
            <w:pPr>
              <w:spacing w:before="120" w:after="120"/>
              <w:jc w:val="center"/>
              <w:rPr>
                <w:sz w:val="24"/>
                <w:szCs w:val="24"/>
                <w:lang w:val="fr-BE"/>
              </w:rPr>
            </w:pPr>
            <w:r w:rsidRPr="00272A2D">
              <w:rPr>
                <w:rFonts w:cstheme="minorHAnsi"/>
                <w:sz w:val="24"/>
                <w:szCs w:val="24"/>
                <w:shd w:val="clear" w:color="auto" w:fill="FFFFFF"/>
                <w:lang w:val="fr-BE"/>
              </w:rPr>
              <w:t>26-08-MM-01</w:t>
            </w:r>
          </w:p>
        </w:tc>
        <w:tc>
          <w:tcPr>
            <w:tcW w:w="9039" w:type="dxa"/>
            <w:vAlign w:val="center"/>
          </w:tcPr>
          <w:p w14:paraId="4562D3B6" w14:textId="2FCDD397" w:rsidR="00272A2D" w:rsidRPr="00272A2D" w:rsidRDefault="00272A2D" w:rsidP="000B37CF">
            <w:pPr>
              <w:spacing w:before="120" w:after="120"/>
              <w:jc w:val="both"/>
              <w:rPr>
                <w:sz w:val="24"/>
                <w:szCs w:val="24"/>
                <w:lang w:val="fr-BE"/>
              </w:rPr>
            </w:pPr>
            <w:r w:rsidRPr="00272A2D">
              <w:rPr>
                <w:rFonts w:cstheme="minorHAnsi"/>
                <w:sz w:val="24"/>
                <w:szCs w:val="24"/>
                <w:shd w:val="clear" w:color="auto" w:fill="FFFFFF"/>
                <w:lang w:val="fr-BE"/>
              </w:rPr>
              <w:t>N</w:t>
            </w:r>
            <w:r>
              <w:rPr>
                <w:rFonts w:cstheme="minorHAnsi"/>
                <w:sz w:val="24"/>
                <w:szCs w:val="24"/>
                <w:shd w:val="clear" w:color="auto" w:fill="FFFFFF"/>
                <w:lang w:val="fr-BE"/>
              </w:rPr>
              <w:t>ota</w:t>
            </w:r>
            <w:r w:rsidRPr="00272A2D">
              <w:rPr>
                <w:sz w:val="24"/>
                <w:szCs w:val="24"/>
                <w:lang w:val="fr-BE"/>
              </w:rPr>
              <w:t xml:space="preserve"> </w:t>
            </w:r>
            <w:r>
              <w:rPr>
                <w:sz w:val="24"/>
                <w:szCs w:val="24"/>
                <w:lang w:val="fr-BE"/>
              </w:rPr>
              <w:t xml:space="preserve">20250626_IU_25-00078688 – </w:t>
            </w:r>
            <w:r w:rsidRPr="00272A2D">
              <w:rPr>
                <w:sz w:val="24"/>
                <w:szCs w:val="24"/>
                <w:lang w:val="fr-BE"/>
              </w:rPr>
              <w:t>F</w:t>
            </w:r>
            <w:r>
              <w:rPr>
                <w:sz w:val="24"/>
                <w:szCs w:val="24"/>
                <w:lang w:val="fr-BE"/>
              </w:rPr>
              <w:t>unctie</w:t>
            </w:r>
            <w:r w:rsidRPr="00272A2D">
              <w:rPr>
                <w:sz w:val="24"/>
                <w:szCs w:val="24"/>
                <w:lang w:val="fr-BE"/>
              </w:rPr>
              <w:t xml:space="preserve">- </w:t>
            </w:r>
            <w:r>
              <w:rPr>
                <w:sz w:val="24"/>
                <w:szCs w:val="24"/>
                <w:lang w:val="fr-BE"/>
              </w:rPr>
              <w:t>en werkpostfiches</w:t>
            </w:r>
            <w:r w:rsidRPr="00272A2D">
              <w:rPr>
                <w:sz w:val="24"/>
                <w:szCs w:val="24"/>
                <w:lang w:val="fr-BE"/>
              </w:rPr>
              <w:t xml:space="preserve"> / F</w:t>
            </w:r>
            <w:r>
              <w:rPr>
                <w:sz w:val="24"/>
                <w:szCs w:val="24"/>
                <w:lang w:val="fr-BE"/>
              </w:rPr>
              <w:t>iches de fonction et postes de travail</w:t>
            </w:r>
          </w:p>
        </w:tc>
      </w:tr>
    </w:tbl>
    <w:p w14:paraId="63455851" w14:textId="17EC4738" w:rsidR="000B37CF" w:rsidRDefault="000B37CF" w:rsidP="000B37CF">
      <w:pPr>
        <w:spacing w:before="120" w:after="120"/>
        <w:jc w:val="both"/>
        <w:rPr>
          <w:rFonts w:cstheme="minorHAnsi"/>
          <w:sz w:val="24"/>
          <w:szCs w:val="24"/>
          <w:shd w:val="clear" w:color="auto" w:fill="FFFFFF"/>
          <w:lang w:val="nl-NL"/>
        </w:rPr>
      </w:pPr>
      <w:r>
        <w:rPr>
          <w:rFonts w:cstheme="minorHAnsi"/>
          <w:sz w:val="24"/>
          <w:szCs w:val="24"/>
          <w:shd w:val="clear" w:color="auto" w:fill="FFFFFF"/>
          <w:lang w:val="nl-NL"/>
        </w:rPr>
        <w:t>De Voorzitter geeft een korte toelichting over dit punt dat werd besproken tijdens de afzonderlijke RTECH_SLPPT van 05 Mar 26.</w:t>
      </w:r>
    </w:p>
    <w:p w14:paraId="4B401DBB" w14:textId="030E7309" w:rsidR="00272A2D" w:rsidRDefault="000D18DE" w:rsidP="000B37CF">
      <w:pPr>
        <w:spacing w:after="120"/>
        <w:jc w:val="both"/>
        <w:rPr>
          <w:rFonts w:cstheme="minorHAnsi"/>
          <w:sz w:val="24"/>
          <w:szCs w:val="24"/>
          <w:shd w:val="clear" w:color="auto" w:fill="FFFFFF"/>
          <w:lang w:val="nl-BE"/>
        </w:rPr>
      </w:pPr>
      <w:r w:rsidRPr="000D18DE">
        <w:rPr>
          <w:rFonts w:cstheme="minorHAnsi"/>
          <w:sz w:val="24"/>
          <w:szCs w:val="24"/>
          <w:shd w:val="clear" w:color="auto" w:fill="FFFFFF"/>
          <w:lang w:val="nl-BE"/>
        </w:rPr>
        <w:t xml:space="preserve">LDPBW 08 zal </w:t>
      </w:r>
      <w:r w:rsidR="00272A2D">
        <w:rPr>
          <w:rFonts w:cstheme="minorHAnsi"/>
          <w:sz w:val="24"/>
          <w:szCs w:val="24"/>
          <w:shd w:val="clear" w:color="auto" w:fill="FFFFFF"/>
          <w:lang w:val="nl-BE"/>
        </w:rPr>
        <w:t xml:space="preserve">in 2026 een presentatie over de analyse van werkposten geven en </w:t>
      </w:r>
      <w:r w:rsidRPr="000D18DE">
        <w:rPr>
          <w:rFonts w:cstheme="minorHAnsi"/>
          <w:sz w:val="24"/>
          <w:szCs w:val="24"/>
          <w:shd w:val="clear" w:color="auto" w:fill="FFFFFF"/>
          <w:lang w:val="nl-BE"/>
        </w:rPr>
        <w:t>aan de hand van een vragenlijst de huidige situatie opvragen van de eenheden</w:t>
      </w:r>
      <w:r>
        <w:rPr>
          <w:rFonts w:cstheme="minorHAnsi"/>
          <w:sz w:val="24"/>
          <w:szCs w:val="24"/>
          <w:shd w:val="clear" w:color="auto" w:fill="FFFFFF"/>
          <w:lang w:val="nl-BE"/>
        </w:rPr>
        <w:t>.</w:t>
      </w:r>
    </w:p>
    <w:p w14:paraId="7CA2AD68" w14:textId="7233A9F6" w:rsidR="00FC32CF" w:rsidRDefault="00272A2D" w:rsidP="000B37CF">
      <w:pPr>
        <w:spacing w:after="120"/>
        <w:rPr>
          <w:rFonts w:cstheme="minorHAnsi"/>
          <w:b/>
          <w:bCs/>
          <w:sz w:val="24"/>
          <w:szCs w:val="24"/>
          <w:shd w:val="clear" w:color="auto" w:fill="FFFFFF"/>
          <w:lang w:val="nl-NL"/>
        </w:rPr>
      </w:pPr>
      <w:r w:rsidRPr="00CF304C">
        <w:rPr>
          <w:rFonts w:cstheme="minorHAnsi"/>
          <w:b/>
          <w:bCs/>
          <w:sz w:val="24"/>
          <w:szCs w:val="24"/>
          <w:highlight w:val="cyan"/>
          <w:shd w:val="clear" w:color="auto" w:fill="FFFFFF"/>
          <w:lang w:val="nl-NL"/>
        </w:rPr>
        <w:t>Er is unaniem besloten het punt niet te sluiten.</w:t>
      </w:r>
    </w:p>
    <w:p w14:paraId="6D7F7DB2" w14:textId="77777777" w:rsidR="001D43F9" w:rsidRDefault="001D43F9" w:rsidP="000B37CF">
      <w:pPr>
        <w:spacing w:after="120"/>
        <w:rPr>
          <w:rFonts w:cstheme="minorHAnsi"/>
          <w:sz w:val="24"/>
          <w:szCs w:val="24"/>
          <w:shd w:val="clear" w:color="auto" w:fill="FFFFFF"/>
          <w:lang w:val="nl-BE"/>
        </w:rPr>
      </w:pPr>
    </w:p>
    <w:tbl>
      <w:tblPr>
        <w:tblStyle w:val="TableGrid"/>
        <w:tblW w:w="10910" w:type="dxa"/>
        <w:tblLook w:val="04A0" w:firstRow="1" w:lastRow="0" w:firstColumn="1" w:lastColumn="0" w:noHBand="0" w:noVBand="1"/>
      </w:tblPr>
      <w:tblGrid>
        <w:gridCol w:w="1871"/>
        <w:gridCol w:w="9039"/>
      </w:tblGrid>
      <w:tr w:rsidR="00272A2D" w14:paraId="778D61E9" w14:textId="77777777" w:rsidTr="00F17829">
        <w:tc>
          <w:tcPr>
            <w:tcW w:w="1871" w:type="dxa"/>
            <w:vAlign w:val="center"/>
          </w:tcPr>
          <w:p w14:paraId="7EAA7F70" w14:textId="29A4A9EA" w:rsidR="00272A2D" w:rsidRPr="00272A2D" w:rsidRDefault="00272A2D" w:rsidP="000B37CF">
            <w:pPr>
              <w:spacing w:before="120" w:after="120"/>
              <w:jc w:val="center"/>
              <w:rPr>
                <w:sz w:val="24"/>
                <w:szCs w:val="24"/>
                <w:lang w:val="fr-BE"/>
              </w:rPr>
            </w:pPr>
            <w:r>
              <w:rPr>
                <w:rFonts w:cstheme="minorHAnsi"/>
                <w:sz w:val="24"/>
                <w:szCs w:val="24"/>
                <w:shd w:val="clear" w:color="auto" w:fill="FFFFFF"/>
                <w:lang w:val="fr-BE"/>
              </w:rPr>
              <w:t>09-08-VM-06</w:t>
            </w:r>
          </w:p>
        </w:tc>
        <w:tc>
          <w:tcPr>
            <w:tcW w:w="9039" w:type="dxa"/>
            <w:vAlign w:val="center"/>
          </w:tcPr>
          <w:p w14:paraId="6DE7FACC" w14:textId="7653C6D1" w:rsidR="00272A2D" w:rsidRPr="00272A2D" w:rsidRDefault="00272A2D" w:rsidP="000B37CF">
            <w:pPr>
              <w:spacing w:before="120" w:after="120"/>
              <w:rPr>
                <w:sz w:val="24"/>
                <w:szCs w:val="24"/>
                <w:lang w:val="fr-BE"/>
              </w:rPr>
            </w:pPr>
            <w:r>
              <w:rPr>
                <w:rFonts w:cstheme="minorHAnsi"/>
                <w:sz w:val="24"/>
                <w:szCs w:val="24"/>
                <w:shd w:val="clear" w:color="auto" w:fill="FFFFFF"/>
                <w:lang w:val="fr-BE"/>
              </w:rPr>
              <w:t>Intern noodplan KKE - update</w:t>
            </w:r>
          </w:p>
        </w:tc>
      </w:tr>
    </w:tbl>
    <w:p w14:paraId="066AB6A5" w14:textId="72975EEB" w:rsidR="000B37CF" w:rsidRDefault="000B37CF" w:rsidP="000B37CF">
      <w:pPr>
        <w:spacing w:before="120" w:after="120"/>
        <w:jc w:val="both"/>
        <w:rPr>
          <w:rFonts w:cstheme="minorHAnsi"/>
          <w:sz w:val="24"/>
          <w:szCs w:val="24"/>
          <w:shd w:val="clear" w:color="auto" w:fill="FFFFFF"/>
          <w:lang w:val="nl-NL"/>
        </w:rPr>
      </w:pPr>
      <w:r>
        <w:rPr>
          <w:rFonts w:cstheme="minorHAnsi"/>
          <w:sz w:val="24"/>
          <w:szCs w:val="24"/>
          <w:shd w:val="clear" w:color="auto" w:fill="FFFFFF"/>
          <w:lang w:val="nl-NL"/>
        </w:rPr>
        <w:t>De Voorzitter geeft een korte toelichting over dit punt dat werd besproken tijdens de afzonderlijke RTECH_INP van 05 Mar 26.</w:t>
      </w:r>
    </w:p>
    <w:p w14:paraId="5BE631B6" w14:textId="660A3426" w:rsidR="000C1002" w:rsidRDefault="000C1002" w:rsidP="000B37CF">
      <w:pPr>
        <w:spacing w:before="120" w:after="120"/>
        <w:jc w:val="both"/>
        <w:rPr>
          <w:rFonts w:cstheme="minorHAnsi"/>
          <w:sz w:val="24"/>
          <w:szCs w:val="24"/>
          <w:shd w:val="clear" w:color="auto" w:fill="FFFFFF"/>
          <w:lang w:val="nl-NL"/>
        </w:rPr>
      </w:pPr>
      <w:r>
        <w:rPr>
          <w:rFonts w:cstheme="minorHAnsi"/>
          <w:sz w:val="24"/>
          <w:szCs w:val="24"/>
          <w:shd w:val="clear" w:color="auto" w:fill="FFFFFF"/>
          <w:lang w:val="nl-NL"/>
        </w:rPr>
        <w:t>Er wordt verduidelijkt dat brandpreventiecoördinatoren bij voorkeur van Niv A of gelijkwaardig zijn, maar dat een Niv B niet uitgesloten is.</w:t>
      </w:r>
    </w:p>
    <w:p w14:paraId="0F4D3DDE" w14:textId="02894950" w:rsidR="000B23DF" w:rsidRDefault="00CF304C" w:rsidP="000B37CF">
      <w:pPr>
        <w:jc w:val="both"/>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 xml:space="preserve">Er is unaniem besloten het punt niet te sluiten. VSOA Defensie </w:t>
      </w:r>
      <w:r w:rsidR="00E24FB2">
        <w:rPr>
          <w:rFonts w:cstheme="minorHAnsi"/>
          <w:b/>
          <w:bCs/>
          <w:sz w:val="24"/>
          <w:szCs w:val="24"/>
          <w:highlight w:val="cyan"/>
          <w:shd w:val="clear" w:color="auto" w:fill="FFFFFF"/>
          <w:lang w:val="nl-NL"/>
        </w:rPr>
        <w:t>vraagt bijkome</w:t>
      </w:r>
      <w:r w:rsidR="00AC6EAE">
        <w:rPr>
          <w:rFonts w:cstheme="minorHAnsi"/>
          <w:b/>
          <w:bCs/>
          <w:sz w:val="24"/>
          <w:szCs w:val="24"/>
          <w:highlight w:val="cyan"/>
          <w:shd w:val="clear" w:color="auto" w:fill="FFFFFF"/>
          <w:lang w:val="nl-NL"/>
        </w:rPr>
        <w:t>n</w:t>
      </w:r>
      <w:r w:rsidR="00E24FB2">
        <w:rPr>
          <w:rFonts w:cstheme="minorHAnsi"/>
          <w:b/>
          <w:bCs/>
          <w:sz w:val="24"/>
          <w:szCs w:val="24"/>
          <w:highlight w:val="cyan"/>
          <w:shd w:val="clear" w:color="auto" w:fill="FFFFFF"/>
          <w:lang w:val="nl-NL"/>
        </w:rPr>
        <w:t>de RTECH-vergadering</w:t>
      </w:r>
      <w:r w:rsidR="000B37CF">
        <w:rPr>
          <w:rFonts w:cstheme="minorHAnsi"/>
          <w:b/>
          <w:bCs/>
          <w:sz w:val="24"/>
          <w:szCs w:val="24"/>
          <w:highlight w:val="cyan"/>
          <w:shd w:val="clear" w:color="auto" w:fill="FFFFFF"/>
          <w:lang w:val="nl-NL"/>
        </w:rPr>
        <w:t>en</w:t>
      </w:r>
      <w:r w:rsidR="00E24FB2">
        <w:rPr>
          <w:rFonts w:cstheme="minorHAnsi"/>
          <w:b/>
          <w:bCs/>
          <w:sz w:val="24"/>
          <w:szCs w:val="24"/>
          <w:highlight w:val="cyan"/>
          <w:shd w:val="clear" w:color="auto" w:fill="FFFFFF"/>
          <w:lang w:val="nl-NL"/>
        </w:rPr>
        <w:t xml:space="preserve"> om deze vattingsvraag verder af te handelen. </w:t>
      </w:r>
    </w:p>
    <w:p w14:paraId="03DF87DC" w14:textId="77777777" w:rsidR="00F5715E" w:rsidRPr="00F61376" w:rsidRDefault="00F5715E">
      <w:pPr>
        <w:rPr>
          <w:lang w:val="nl-BE"/>
        </w:rPr>
      </w:pPr>
      <w:r w:rsidRPr="00F61376">
        <w:rPr>
          <w:lang w:val="nl-BE"/>
        </w:rPr>
        <w:br w:type="page"/>
      </w:r>
    </w:p>
    <w:tbl>
      <w:tblPr>
        <w:tblStyle w:val="TableGrid"/>
        <w:tblW w:w="10910" w:type="dxa"/>
        <w:tblLook w:val="04A0" w:firstRow="1" w:lastRow="0" w:firstColumn="1" w:lastColumn="0" w:noHBand="0" w:noVBand="1"/>
      </w:tblPr>
      <w:tblGrid>
        <w:gridCol w:w="1871"/>
        <w:gridCol w:w="9039"/>
      </w:tblGrid>
      <w:tr w:rsidR="000B37CF" w:rsidRPr="001D4CF8" w14:paraId="6BAD7AC3" w14:textId="77777777" w:rsidTr="00F17829">
        <w:tc>
          <w:tcPr>
            <w:tcW w:w="1871" w:type="dxa"/>
            <w:vAlign w:val="center"/>
          </w:tcPr>
          <w:p w14:paraId="33299B45" w14:textId="2FE8750F" w:rsidR="000B37CF" w:rsidRPr="00272A2D" w:rsidRDefault="000B37CF" w:rsidP="000B37CF">
            <w:pPr>
              <w:spacing w:before="120" w:after="120"/>
              <w:jc w:val="center"/>
              <w:rPr>
                <w:sz w:val="24"/>
                <w:szCs w:val="24"/>
                <w:lang w:val="fr-BE"/>
              </w:rPr>
            </w:pPr>
            <w:r>
              <w:rPr>
                <w:rFonts w:cstheme="minorHAnsi"/>
                <w:sz w:val="24"/>
                <w:szCs w:val="24"/>
                <w:shd w:val="clear" w:color="auto" w:fill="FFFFFF"/>
                <w:lang w:val="fr-BE"/>
              </w:rPr>
              <w:lastRenderedPageBreak/>
              <w:t>22-08-VM-07</w:t>
            </w:r>
          </w:p>
        </w:tc>
        <w:tc>
          <w:tcPr>
            <w:tcW w:w="9039" w:type="dxa"/>
            <w:vAlign w:val="center"/>
          </w:tcPr>
          <w:p w14:paraId="5E367EDB" w14:textId="316BBA5F" w:rsidR="000B37CF" w:rsidRPr="000B37CF" w:rsidRDefault="000B37CF" w:rsidP="00F17829">
            <w:pPr>
              <w:spacing w:before="120" w:after="120"/>
              <w:rPr>
                <w:sz w:val="24"/>
                <w:szCs w:val="24"/>
                <w:lang w:val="nl-BE"/>
              </w:rPr>
            </w:pPr>
            <w:r w:rsidRPr="000B37CF">
              <w:rPr>
                <w:rFonts w:cstheme="minorHAnsi"/>
                <w:sz w:val="24"/>
                <w:szCs w:val="24"/>
                <w:shd w:val="clear" w:color="auto" w:fill="FFFFFF"/>
                <w:lang w:val="nl-BE"/>
              </w:rPr>
              <w:t>Stand van zaken: inspectie b</w:t>
            </w:r>
            <w:r>
              <w:rPr>
                <w:rFonts w:cstheme="minorHAnsi"/>
                <w:sz w:val="24"/>
                <w:szCs w:val="24"/>
                <w:shd w:val="clear" w:color="auto" w:fill="FFFFFF"/>
                <w:lang w:val="nl-BE"/>
              </w:rPr>
              <w:t>randbestrijdingsmiddelen</w:t>
            </w:r>
          </w:p>
        </w:tc>
      </w:tr>
    </w:tbl>
    <w:p w14:paraId="4D92913E" w14:textId="77777777" w:rsidR="00F5715E" w:rsidRDefault="000B37CF" w:rsidP="00F5715E">
      <w:pPr>
        <w:spacing w:before="120" w:after="120"/>
        <w:jc w:val="both"/>
        <w:rPr>
          <w:rFonts w:cstheme="minorHAnsi"/>
          <w:sz w:val="24"/>
          <w:szCs w:val="24"/>
          <w:shd w:val="clear" w:color="auto" w:fill="FFFFFF"/>
          <w:lang w:val="nl-NL"/>
        </w:rPr>
      </w:pPr>
      <w:r>
        <w:rPr>
          <w:rFonts w:cstheme="minorHAnsi"/>
          <w:sz w:val="24"/>
          <w:szCs w:val="24"/>
          <w:shd w:val="clear" w:color="auto" w:fill="FFFFFF"/>
          <w:lang w:val="nl-NL"/>
        </w:rPr>
        <w:t>De Voorzitter geeft een korte toelichting over dit punt dat werd besproken tijdens de afzonderlijke RTECH_INP van 05 Mar 26.</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268"/>
      </w:tblGrid>
      <w:tr w:rsidR="00F5715E" w14:paraId="7BE68538" w14:textId="77777777" w:rsidTr="00F5715E">
        <w:trPr>
          <w:jc w:val="center"/>
        </w:trPr>
        <w:tc>
          <w:tcPr>
            <w:tcW w:w="2268" w:type="dxa"/>
            <w:vAlign w:val="center"/>
          </w:tcPr>
          <w:p w14:paraId="1301AF07" w14:textId="23D75919" w:rsidR="00F5715E" w:rsidRDefault="00F5715E" w:rsidP="00F5715E">
            <w:pPr>
              <w:spacing w:before="120" w:after="120"/>
              <w:jc w:val="center"/>
              <w:rPr>
                <w:rFonts w:cstheme="minorHAnsi"/>
                <w:sz w:val="24"/>
                <w:szCs w:val="24"/>
                <w:shd w:val="clear" w:color="auto" w:fill="FFFFFF"/>
                <w:lang w:val="nl-BE"/>
              </w:rPr>
            </w:pPr>
            <w:r>
              <w:rPr>
                <w:rFonts w:ascii="Comic Sans MS" w:hAnsi="Comic Sans MS"/>
                <w:noProof/>
                <w:shd w:val="clear" w:color="auto" w:fill="FFFFFF"/>
                <w:lang w:val="nl-NL"/>
              </w:rPr>
              <w:drawing>
                <wp:inline distT="0" distB="0" distL="0" distR="0" wp14:anchorId="1781D559" wp14:editId="1E5A2B1D">
                  <wp:extent cx="1080000" cy="1800000"/>
                  <wp:effectExtent l="19050" t="19050" r="25400" b="10160"/>
                  <wp:docPr id="195350165" name="Picture 1" descr="A fire hydrant being sprayed with wa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350165" name="Picture 1" descr="A fire hydrant being sprayed with water&#10;&#10;Description automatically generated"/>
                          <pic:cNvPicPr preferRelativeResize="0"/>
                        </pic:nvPicPr>
                        <pic:blipFill rotWithShape="1">
                          <a:blip r:embed="rId42" cstate="email">
                            <a:extLst>
                              <a:ext uri="{28A0092B-C50C-407E-A947-70E740481C1C}">
                                <a14:useLocalDpi xmlns:a14="http://schemas.microsoft.com/office/drawing/2010/main"/>
                              </a:ext>
                            </a:extLst>
                          </a:blip>
                          <a:srcRect/>
                          <a:stretch/>
                        </pic:blipFill>
                        <pic:spPr bwMode="auto">
                          <a:xfrm>
                            <a:off x="0" y="0"/>
                            <a:ext cx="1080000" cy="180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2268" w:type="dxa"/>
            <w:vAlign w:val="center"/>
          </w:tcPr>
          <w:p w14:paraId="42A456D7" w14:textId="2CFBD57F" w:rsidR="00F5715E" w:rsidRDefault="00F5715E" w:rsidP="00F5715E">
            <w:pPr>
              <w:spacing w:before="120" w:after="120"/>
              <w:jc w:val="center"/>
              <w:rPr>
                <w:rFonts w:cstheme="minorHAnsi"/>
                <w:sz w:val="24"/>
                <w:szCs w:val="24"/>
                <w:shd w:val="clear" w:color="auto" w:fill="FFFFFF"/>
                <w:lang w:val="nl-BE"/>
              </w:rPr>
            </w:pPr>
            <w:r>
              <w:rPr>
                <w:rFonts w:cstheme="minorHAnsi"/>
                <w:noProof/>
                <w:sz w:val="24"/>
                <w:szCs w:val="24"/>
                <w:shd w:val="clear" w:color="auto" w:fill="FFFFFF"/>
                <w:lang w:val="nl-NL"/>
              </w:rPr>
              <w:drawing>
                <wp:inline distT="0" distB="0" distL="0" distR="0" wp14:anchorId="543A387C" wp14:editId="3DC4C3F6">
                  <wp:extent cx="1080000" cy="1800000"/>
                  <wp:effectExtent l="19050" t="19050" r="25400" b="10160"/>
                  <wp:docPr id="710245277" name="Picture 2" descr="A red hose on a red wal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0245277" name="Picture 2" descr="A red hose on a red wall&#10;&#10;Description automatically generated"/>
                          <pic:cNvPicPr preferRelativeResize="0"/>
                        </pic:nvPicPr>
                        <pic:blipFill>
                          <a:blip r:embed="rId43" cstate="email">
                            <a:extLst>
                              <a:ext uri="{28A0092B-C50C-407E-A947-70E740481C1C}">
                                <a14:useLocalDpi xmlns:a14="http://schemas.microsoft.com/office/drawing/2010/main"/>
                              </a:ext>
                            </a:extLst>
                          </a:blip>
                          <a:stretch>
                            <a:fillRect/>
                          </a:stretch>
                        </pic:blipFill>
                        <pic:spPr>
                          <a:xfrm>
                            <a:off x="0" y="0"/>
                            <a:ext cx="1080000" cy="1800000"/>
                          </a:xfrm>
                          <a:prstGeom prst="rect">
                            <a:avLst/>
                          </a:prstGeom>
                          <a:ln>
                            <a:solidFill>
                              <a:schemeClr val="tx1"/>
                            </a:solidFill>
                          </a:ln>
                        </pic:spPr>
                      </pic:pic>
                    </a:graphicData>
                  </a:graphic>
                </wp:inline>
              </w:drawing>
            </w:r>
          </w:p>
        </w:tc>
        <w:tc>
          <w:tcPr>
            <w:tcW w:w="2268" w:type="dxa"/>
            <w:vAlign w:val="center"/>
          </w:tcPr>
          <w:p w14:paraId="35A451E5" w14:textId="41A4FDD4" w:rsidR="00F5715E" w:rsidRDefault="00F5715E" w:rsidP="00F5715E">
            <w:pPr>
              <w:spacing w:before="120" w:after="120"/>
              <w:jc w:val="center"/>
              <w:rPr>
                <w:rFonts w:cstheme="minorHAnsi"/>
                <w:sz w:val="24"/>
                <w:szCs w:val="24"/>
                <w:shd w:val="clear" w:color="auto" w:fill="FFFFFF"/>
                <w:lang w:val="nl-BE"/>
              </w:rPr>
            </w:pPr>
            <w:r>
              <w:rPr>
                <w:rFonts w:cstheme="minorHAnsi"/>
                <w:noProof/>
                <w:sz w:val="24"/>
                <w:szCs w:val="24"/>
                <w:shd w:val="clear" w:color="auto" w:fill="FFFFFF"/>
                <w:lang w:val="nl-NL"/>
              </w:rPr>
              <w:drawing>
                <wp:inline distT="0" distB="0" distL="0" distR="0" wp14:anchorId="71AA75CB" wp14:editId="5A467639">
                  <wp:extent cx="1080000" cy="1800000"/>
                  <wp:effectExtent l="19050" t="19050" r="25400" b="10160"/>
                  <wp:docPr id="1026078117" name="Picture 3" descr="A red hose reel with black circle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078117" name="Picture 3" descr="A red hose reel with black circle on it&#10;&#10;Description automatically generated"/>
                          <pic:cNvPicPr preferRelativeResize="0"/>
                        </pic:nvPicPr>
                        <pic:blipFill rotWithShape="1">
                          <a:blip r:embed="rId44" cstate="email">
                            <a:extLst>
                              <a:ext uri="{28A0092B-C50C-407E-A947-70E740481C1C}">
                                <a14:useLocalDpi xmlns:a14="http://schemas.microsoft.com/office/drawing/2010/main"/>
                              </a:ext>
                            </a:extLst>
                          </a:blip>
                          <a:srcRect/>
                          <a:stretch/>
                        </pic:blipFill>
                        <pic:spPr bwMode="auto">
                          <a:xfrm>
                            <a:off x="0" y="0"/>
                            <a:ext cx="1080000" cy="180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6B012A1E" w14:textId="0CD991E0" w:rsidR="00F5715E" w:rsidRDefault="000B37CF" w:rsidP="00F5715E">
      <w:pPr>
        <w:spacing w:after="120"/>
        <w:jc w:val="both"/>
        <w:rPr>
          <w:rFonts w:cstheme="minorHAnsi"/>
          <w:sz w:val="24"/>
          <w:szCs w:val="24"/>
          <w:shd w:val="clear" w:color="auto" w:fill="FFFFFF"/>
          <w:lang w:val="nl-BE"/>
        </w:rPr>
      </w:pPr>
      <w:r w:rsidRPr="000B37CF">
        <w:rPr>
          <w:rFonts w:cstheme="minorHAnsi"/>
          <w:sz w:val="24"/>
          <w:szCs w:val="24"/>
          <w:shd w:val="clear" w:color="auto" w:fill="FFFFFF"/>
          <w:lang w:val="nl-BE"/>
        </w:rPr>
        <w:t>Keuringen op basis van verschillende reglementeringen worden door de aangeduide verantwoordelijken en op contract uitgevoerd.</w:t>
      </w:r>
      <w:r w:rsidR="00F5715E">
        <w:rPr>
          <w:rFonts w:cstheme="minorHAnsi"/>
          <w:sz w:val="24"/>
          <w:szCs w:val="24"/>
          <w:shd w:val="clear" w:color="auto" w:fill="FFFFFF"/>
          <w:lang w:val="nl-BE"/>
        </w:rPr>
        <w:t xml:space="preserve"> S4 / Bn HK wordt uitgenodigd op de volgende RTECH_INP voor een volgende stand van zaken.</w:t>
      </w:r>
    </w:p>
    <w:p w14:paraId="13EFD79C" w14:textId="1120E16B" w:rsidR="00293CAD" w:rsidRDefault="00A90943" w:rsidP="00F5715E">
      <w:pPr>
        <w:spacing w:after="120"/>
        <w:rPr>
          <w:rFonts w:cstheme="minorHAnsi"/>
          <w:b/>
          <w:bCs/>
          <w:sz w:val="24"/>
          <w:szCs w:val="24"/>
          <w:highlight w:val="cyan"/>
          <w:shd w:val="clear" w:color="auto" w:fill="FFFFFF"/>
          <w:lang w:val="nl-NL"/>
        </w:rPr>
      </w:pPr>
      <w:r w:rsidRPr="00F5715E">
        <w:rPr>
          <w:rFonts w:cstheme="minorHAnsi"/>
          <w:b/>
          <w:bCs/>
          <w:sz w:val="24"/>
          <w:szCs w:val="24"/>
          <w:highlight w:val="cyan"/>
          <w:shd w:val="clear" w:color="auto" w:fill="FFFFFF"/>
          <w:lang w:val="nl-NL"/>
        </w:rPr>
        <w:t>Er is unaniem besloten het punt niet te sluiten</w:t>
      </w:r>
      <w:r w:rsidR="00F5715E">
        <w:rPr>
          <w:rFonts w:cstheme="minorHAnsi"/>
          <w:b/>
          <w:bCs/>
          <w:sz w:val="24"/>
          <w:szCs w:val="24"/>
          <w:highlight w:val="cyan"/>
          <w:shd w:val="clear" w:color="auto" w:fill="FFFFFF"/>
          <w:lang w:val="nl-NL"/>
        </w:rPr>
        <w:t>.</w:t>
      </w:r>
    </w:p>
    <w:p w14:paraId="3587CE28" w14:textId="77777777" w:rsidR="001D43F9" w:rsidRPr="00F5715E" w:rsidRDefault="001D43F9" w:rsidP="00F5715E">
      <w:pPr>
        <w:spacing w:after="120"/>
        <w:rPr>
          <w:rFonts w:cstheme="minorHAnsi"/>
          <w:b/>
          <w:bCs/>
          <w:sz w:val="24"/>
          <w:szCs w:val="24"/>
          <w:highlight w:val="cyan"/>
          <w:shd w:val="clear" w:color="auto" w:fill="FFFFFF"/>
          <w:lang w:val="nl-NL"/>
        </w:rPr>
      </w:pPr>
    </w:p>
    <w:tbl>
      <w:tblPr>
        <w:tblStyle w:val="TableGrid"/>
        <w:tblW w:w="10910" w:type="dxa"/>
        <w:tblLook w:val="04A0" w:firstRow="1" w:lastRow="0" w:firstColumn="1" w:lastColumn="0" w:noHBand="0" w:noVBand="1"/>
      </w:tblPr>
      <w:tblGrid>
        <w:gridCol w:w="1871"/>
        <w:gridCol w:w="9039"/>
      </w:tblGrid>
      <w:tr w:rsidR="00F5715E" w:rsidRPr="000B37CF" w14:paraId="28C9C0B6" w14:textId="77777777" w:rsidTr="00F17829">
        <w:tc>
          <w:tcPr>
            <w:tcW w:w="1871" w:type="dxa"/>
            <w:vAlign w:val="center"/>
          </w:tcPr>
          <w:p w14:paraId="424DD396" w14:textId="0A2BB9CD" w:rsidR="00F5715E" w:rsidRPr="00272A2D" w:rsidRDefault="00F5715E" w:rsidP="00F17829">
            <w:pPr>
              <w:spacing w:before="120" w:after="120"/>
              <w:jc w:val="center"/>
              <w:rPr>
                <w:sz w:val="24"/>
                <w:szCs w:val="24"/>
                <w:lang w:val="fr-BE"/>
              </w:rPr>
            </w:pPr>
            <w:r>
              <w:rPr>
                <w:rFonts w:cstheme="minorHAnsi"/>
                <w:sz w:val="24"/>
                <w:szCs w:val="24"/>
                <w:shd w:val="clear" w:color="auto" w:fill="FFFFFF"/>
                <w:lang w:val="fr-BE"/>
              </w:rPr>
              <w:t>26-08-MM-02</w:t>
            </w:r>
          </w:p>
        </w:tc>
        <w:tc>
          <w:tcPr>
            <w:tcW w:w="9039" w:type="dxa"/>
            <w:vAlign w:val="center"/>
          </w:tcPr>
          <w:p w14:paraId="3EBB0C0A" w14:textId="0182FFC3" w:rsidR="00F5715E" w:rsidRPr="000B37CF" w:rsidRDefault="00F5715E" w:rsidP="00F17829">
            <w:pPr>
              <w:spacing w:before="120" w:after="120"/>
              <w:rPr>
                <w:sz w:val="24"/>
                <w:szCs w:val="24"/>
                <w:lang w:val="nl-BE"/>
              </w:rPr>
            </w:pPr>
            <w:r>
              <w:rPr>
                <w:rFonts w:cstheme="minorHAnsi"/>
                <w:sz w:val="24"/>
                <w:szCs w:val="24"/>
                <w:shd w:val="clear" w:color="auto" w:fill="FFFFFF"/>
                <w:lang w:val="nl-BE"/>
              </w:rPr>
              <w:t>Bereikbaarheid van het KKE</w:t>
            </w:r>
          </w:p>
        </w:tc>
      </w:tr>
    </w:tbl>
    <w:p w14:paraId="5EF2E13A" w14:textId="199A88E0" w:rsidR="00F5715E" w:rsidRDefault="00F5715E" w:rsidP="000C1002">
      <w:pPr>
        <w:spacing w:before="120" w:after="120"/>
        <w:jc w:val="both"/>
        <w:rPr>
          <w:rFonts w:cstheme="minorHAnsi"/>
          <w:sz w:val="24"/>
          <w:szCs w:val="24"/>
          <w:shd w:val="clear" w:color="auto" w:fill="FFFFFF"/>
          <w:lang w:val="nl-NL"/>
        </w:rPr>
      </w:pPr>
      <w:r>
        <w:rPr>
          <w:rFonts w:cstheme="minorHAnsi"/>
          <w:sz w:val="24"/>
          <w:szCs w:val="24"/>
          <w:shd w:val="clear" w:color="auto" w:fill="FFFFFF"/>
          <w:lang w:val="nl-NL"/>
        </w:rPr>
        <w:t>De Voorzitter geeft een korte toelichting over dit punt.</w:t>
      </w:r>
    </w:p>
    <w:p w14:paraId="56CC98B0" w14:textId="2E0C0634" w:rsidR="00D965FF" w:rsidRPr="000C1002" w:rsidRDefault="000C1002" w:rsidP="000C1002">
      <w:pPr>
        <w:spacing w:after="120"/>
        <w:jc w:val="both"/>
        <w:rPr>
          <w:rFonts w:cstheme="minorHAnsi"/>
          <w:sz w:val="24"/>
          <w:szCs w:val="24"/>
          <w:shd w:val="clear" w:color="auto" w:fill="FFFFFF"/>
          <w:lang w:val="nl-NL"/>
        </w:rPr>
      </w:pPr>
      <w:r w:rsidRPr="000C1002">
        <w:rPr>
          <w:rFonts w:cstheme="minorHAnsi"/>
          <w:sz w:val="24"/>
          <w:szCs w:val="24"/>
          <w:shd w:val="clear" w:color="auto" w:fill="FFFFFF"/>
          <w:lang w:val="nl-NL"/>
        </w:rPr>
        <w:t>Alle informatie beschikbaar op de sharepoint van het Bn HK is actueel.</w:t>
      </w:r>
      <w:r>
        <w:rPr>
          <w:rFonts w:cstheme="minorHAnsi"/>
          <w:sz w:val="24"/>
          <w:szCs w:val="24"/>
          <w:shd w:val="clear" w:color="auto" w:fill="FFFFFF"/>
          <w:lang w:val="nl-NL"/>
        </w:rPr>
        <w:t xml:space="preserve"> </w:t>
      </w:r>
      <w:r w:rsidRPr="000C1002">
        <w:rPr>
          <w:rFonts w:cstheme="minorHAnsi"/>
          <w:sz w:val="24"/>
          <w:szCs w:val="24"/>
          <w:shd w:val="clear" w:color="auto" w:fill="FFFFFF"/>
          <w:lang w:val="nl-NL"/>
        </w:rPr>
        <w:t>Verschillende mogelijkheden van het openbaar vervoer werden aangehaald, net als navettes, extern en intern het kwartier KKE. Bn HK zal een enquête lanceren intern het kwartier.</w:t>
      </w:r>
    </w:p>
    <w:p w14:paraId="403C9B25" w14:textId="77777777" w:rsidR="000C1002" w:rsidRPr="00F5715E" w:rsidRDefault="000C1002" w:rsidP="000C1002">
      <w:pPr>
        <w:spacing w:after="120"/>
        <w:rPr>
          <w:rFonts w:cstheme="minorHAnsi"/>
          <w:b/>
          <w:bCs/>
          <w:sz w:val="24"/>
          <w:szCs w:val="24"/>
          <w:highlight w:val="cyan"/>
          <w:shd w:val="clear" w:color="auto" w:fill="FFFFFF"/>
          <w:lang w:val="nl-NL"/>
        </w:rPr>
      </w:pPr>
      <w:r w:rsidRPr="00F5715E">
        <w:rPr>
          <w:rFonts w:cstheme="minorHAnsi"/>
          <w:b/>
          <w:bCs/>
          <w:sz w:val="24"/>
          <w:szCs w:val="24"/>
          <w:highlight w:val="cyan"/>
          <w:shd w:val="clear" w:color="auto" w:fill="FFFFFF"/>
          <w:lang w:val="nl-NL"/>
        </w:rPr>
        <w:t>Er is unaniem besloten het punt niet te sluiten</w:t>
      </w:r>
      <w:r>
        <w:rPr>
          <w:rFonts w:cstheme="minorHAnsi"/>
          <w:b/>
          <w:bCs/>
          <w:sz w:val="24"/>
          <w:szCs w:val="24"/>
          <w:highlight w:val="cyan"/>
          <w:shd w:val="clear" w:color="auto" w:fill="FFFFFF"/>
          <w:lang w:val="nl-NL"/>
        </w:rPr>
        <w:t>.</w:t>
      </w:r>
    </w:p>
    <w:p w14:paraId="5580EB1F" w14:textId="77777777" w:rsidR="000B23DF" w:rsidRPr="000C1002" w:rsidRDefault="000B23DF" w:rsidP="000C1002">
      <w:pPr>
        <w:spacing w:after="0"/>
        <w:rPr>
          <w:rFonts w:cstheme="minorHAnsi"/>
          <w:sz w:val="24"/>
          <w:szCs w:val="24"/>
          <w:shd w:val="clear" w:color="auto" w:fill="FFFFFF"/>
          <w:lang w:val="nl-NL"/>
        </w:rPr>
      </w:pPr>
    </w:p>
    <w:p w14:paraId="1DA11462" w14:textId="2BF692D0" w:rsidR="008E05E5" w:rsidRPr="00D373F2" w:rsidRDefault="00F332B7" w:rsidP="000C1002">
      <w:pPr>
        <w:pStyle w:val="Subtitle"/>
        <w:numPr>
          <w:ilvl w:val="0"/>
          <w:numId w:val="0"/>
        </w:numPr>
        <w:spacing w:before="0"/>
        <w:rPr>
          <w:lang w:val="nl-BE"/>
        </w:rPr>
      </w:pPr>
      <w:r>
        <w:rPr>
          <w:color w:val="253356" w:themeColor="accent1" w:themeShade="80"/>
          <w:lang w:val="nl-BE"/>
        </w:rPr>
        <w:t>1</w:t>
      </w:r>
      <w:r w:rsidR="00626409">
        <w:rPr>
          <w:color w:val="253356" w:themeColor="accent1" w:themeShade="80"/>
          <w:lang w:val="nl-BE"/>
        </w:rPr>
        <w:t>1</w:t>
      </w:r>
      <w:r>
        <w:rPr>
          <w:color w:val="253356" w:themeColor="accent1" w:themeShade="80"/>
          <w:lang w:val="nl-BE"/>
        </w:rPr>
        <w:t>.</w:t>
      </w:r>
      <w:r w:rsidR="000C1002">
        <w:rPr>
          <w:color w:val="253356" w:themeColor="accent1" w:themeShade="80"/>
          <w:lang w:val="nl-BE"/>
        </w:rPr>
        <w:t xml:space="preserve"> </w:t>
      </w:r>
      <w:r w:rsidR="008E05E5" w:rsidRPr="00D373F2">
        <w:rPr>
          <w:lang w:val="nl-BE"/>
        </w:rPr>
        <w:t xml:space="preserve">RUBRIEK SLPPT  </w:t>
      </w:r>
    </w:p>
    <w:p w14:paraId="6EA115A7" w14:textId="77777777" w:rsidR="008E05E5" w:rsidRDefault="008E05E5" w:rsidP="000C1002">
      <w:pPr>
        <w:spacing w:after="0"/>
        <w:rPr>
          <w:rFonts w:cstheme="minorHAnsi"/>
          <w:sz w:val="24"/>
          <w:szCs w:val="24"/>
          <w:shd w:val="clear" w:color="auto" w:fill="FFFFFF"/>
          <w:lang w:val="nl-BE"/>
        </w:rPr>
      </w:pPr>
    </w:p>
    <w:p w14:paraId="7DDBA4E2" w14:textId="5EDB7E48" w:rsidR="00715A2C" w:rsidRDefault="00F54830" w:rsidP="00A0792B">
      <w:pPr>
        <w:spacing w:after="120"/>
        <w:jc w:val="both"/>
        <w:rPr>
          <w:rFonts w:cstheme="minorHAnsi"/>
          <w:sz w:val="24"/>
          <w:szCs w:val="24"/>
          <w:shd w:val="clear" w:color="auto" w:fill="FFFFFF"/>
          <w:lang w:val="nl-BE"/>
        </w:rPr>
      </w:pPr>
      <w:r w:rsidRPr="00F54830">
        <w:rPr>
          <w:rFonts w:cstheme="minorHAnsi"/>
          <w:sz w:val="24"/>
          <w:szCs w:val="24"/>
          <w:shd w:val="clear" w:color="auto" w:fill="FFFFFF"/>
          <w:lang w:val="nl-BE"/>
        </w:rPr>
        <w:t>Alle agendapunten met betrekking tot SLPPT zijn samengevoegd in één rubriek. Deze punten worden niet volledig uitgewerkt in de notulen. Voor de volledige details k</w:t>
      </w:r>
      <w:r w:rsidR="00A0792B">
        <w:rPr>
          <w:rFonts w:cstheme="minorHAnsi"/>
          <w:sz w:val="24"/>
          <w:szCs w:val="24"/>
          <w:shd w:val="clear" w:color="auto" w:fill="FFFFFF"/>
          <w:lang w:val="nl-BE"/>
        </w:rPr>
        <w:t>a</w:t>
      </w:r>
      <w:r w:rsidRPr="00F54830">
        <w:rPr>
          <w:rFonts w:cstheme="minorHAnsi"/>
          <w:sz w:val="24"/>
          <w:szCs w:val="24"/>
          <w:shd w:val="clear" w:color="auto" w:fill="FFFFFF"/>
          <w:lang w:val="nl-BE"/>
        </w:rPr>
        <w:t xml:space="preserve">n </w:t>
      </w:r>
      <w:r w:rsidR="00A0792B">
        <w:rPr>
          <w:rFonts w:cstheme="minorHAnsi"/>
          <w:sz w:val="24"/>
          <w:szCs w:val="24"/>
          <w:shd w:val="clear" w:color="auto" w:fill="FFFFFF"/>
          <w:lang w:val="nl-BE"/>
        </w:rPr>
        <w:t>d</w:t>
      </w:r>
      <w:r w:rsidRPr="00F54830">
        <w:rPr>
          <w:rFonts w:cstheme="minorHAnsi"/>
          <w:sz w:val="24"/>
          <w:szCs w:val="24"/>
          <w:shd w:val="clear" w:color="auto" w:fill="FFFFFF"/>
          <w:lang w:val="nl-BE"/>
        </w:rPr>
        <w:t xml:space="preserve">e bijgevoegde PPT-presentatie van SLPPT </w:t>
      </w:r>
      <w:r w:rsidR="00A0792B">
        <w:rPr>
          <w:rFonts w:cstheme="minorHAnsi"/>
          <w:sz w:val="24"/>
          <w:szCs w:val="24"/>
          <w:shd w:val="clear" w:color="auto" w:fill="FFFFFF"/>
          <w:lang w:val="nl-BE"/>
        </w:rPr>
        <w:t>worden ge</w:t>
      </w:r>
      <w:r w:rsidRPr="00F54830">
        <w:rPr>
          <w:rFonts w:cstheme="minorHAnsi"/>
          <w:sz w:val="24"/>
          <w:szCs w:val="24"/>
          <w:shd w:val="clear" w:color="auto" w:fill="FFFFFF"/>
          <w:lang w:val="nl-BE"/>
        </w:rPr>
        <w:t>raadplee</w:t>
      </w:r>
      <w:r w:rsidR="00A0792B">
        <w:rPr>
          <w:rFonts w:cstheme="minorHAnsi"/>
          <w:sz w:val="24"/>
          <w:szCs w:val="24"/>
          <w:shd w:val="clear" w:color="auto" w:fill="FFFFFF"/>
          <w:lang w:val="nl-BE"/>
        </w:rPr>
        <w:t>gd</w:t>
      </w:r>
      <w:r w:rsidR="006C56D9">
        <w:rPr>
          <w:rFonts w:cstheme="minorHAnsi"/>
          <w:sz w:val="24"/>
          <w:szCs w:val="24"/>
          <w:shd w:val="clear" w:color="auto" w:fill="FFFFFF"/>
          <w:lang w:val="nl-BE"/>
        </w:rPr>
        <w:t>.</w:t>
      </w:r>
    </w:p>
    <w:p w14:paraId="3A2A5F24" w14:textId="77777777" w:rsidR="001D43F9" w:rsidRDefault="001D43F9">
      <w:pPr>
        <w:rPr>
          <w:b/>
          <w:bCs/>
          <w:sz w:val="24"/>
          <w:szCs w:val="24"/>
          <w:lang w:val="nl-BE"/>
        </w:rPr>
      </w:pPr>
      <w:r>
        <w:rPr>
          <w:b/>
          <w:bCs/>
          <w:sz w:val="24"/>
          <w:szCs w:val="24"/>
          <w:lang w:val="nl-BE"/>
        </w:rPr>
        <w:br w:type="page"/>
      </w:r>
    </w:p>
    <w:p w14:paraId="2A0B9538" w14:textId="77777777" w:rsidR="001D43F9" w:rsidRDefault="001D43F9" w:rsidP="00A0792B">
      <w:pPr>
        <w:tabs>
          <w:tab w:val="left" w:pos="5529"/>
        </w:tabs>
        <w:spacing w:after="60"/>
        <w:jc w:val="both"/>
        <w:rPr>
          <w:b/>
          <w:bCs/>
          <w:sz w:val="24"/>
          <w:szCs w:val="24"/>
          <w:lang w:val="nl-BE"/>
        </w:rPr>
      </w:pPr>
    </w:p>
    <w:p w14:paraId="79F7585A" w14:textId="0244F22F" w:rsidR="00A0792B" w:rsidRDefault="00A0792B" w:rsidP="00A0792B">
      <w:pPr>
        <w:tabs>
          <w:tab w:val="left" w:pos="5529"/>
        </w:tabs>
        <w:spacing w:after="60"/>
        <w:jc w:val="both"/>
        <w:rPr>
          <w:rFonts w:cstheme="minorHAnsi"/>
          <w:caps/>
          <w:sz w:val="24"/>
          <w:szCs w:val="24"/>
          <w:shd w:val="clear" w:color="auto" w:fill="FFFFFF"/>
          <w:lang w:val="nl-NL"/>
        </w:rPr>
      </w:pPr>
      <w:r w:rsidRPr="00887E07">
        <w:rPr>
          <w:b/>
          <w:bCs/>
          <w:sz w:val="24"/>
          <w:szCs w:val="24"/>
          <w:lang w:val="nl-BE"/>
        </w:rPr>
        <w:t>22-08-OM-02</w:t>
      </w:r>
      <w:r>
        <w:rPr>
          <w:b/>
          <w:bCs/>
          <w:sz w:val="24"/>
          <w:szCs w:val="24"/>
          <w:lang w:val="nl-BE"/>
        </w:rPr>
        <w:t xml:space="preserve"> </w:t>
      </w:r>
      <w:r w:rsidRPr="00A372CD">
        <w:rPr>
          <w:rFonts w:cstheme="minorHAnsi"/>
          <w:sz w:val="24"/>
          <w:szCs w:val="24"/>
          <w:shd w:val="clear" w:color="auto" w:fill="FFFFFF"/>
          <w:lang w:val="nl-NL"/>
        </w:rPr>
        <w:t>Driemaandelijks verslag LDPBW 08 van TRIM 0</w:t>
      </w:r>
      <w:r>
        <w:rPr>
          <w:rFonts w:cstheme="minorHAnsi"/>
          <w:sz w:val="24"/>
          <w:szCs w:val="24"/>
          <w:shd w:val="clear" w:color="auto" w:fill="FFFFFF"/>
          <w:lang w:val="nl-NL"/>
        </w:rPr>
        <w:t>4</w:t>
      </w:r>
      <w:r w:rsidRPr="00A372CD">
        <w:rPr>
          <w:rFonts w:cstheme="minorHAnsi"/>
          <w:sz w:val="24"/>
          <w:szCs w:val="24"/>
          <w:shd w:val="clear" w:color="auto" w:fill="FFFFFF"/>
          <w:lang w:val="nl-NL"/>
        </w:rPr>
        <w:t xml:space="preserve"> 202</w:t>
      </w:r>
      <w:r>
        <w:rPr>
          <w:rFonts w:cstheme="minorHAnsi"/>
          <w:sz w:val="24"/>
          <w:szCs w:val="24"/>
          <w:shd w:val="clear" w:color="auto" w:fill="FFFFFF"/>
          <w:lang w:val="nl-NL"/>
        </w:rPr>
        <w:t>5.</w:t>
      </w:r>
    </w:p>
    <w:p w14:paraId="21057008" w14:textId="77777777" w:rsidR="00A0792B" w:rsidRPr="008E05E5" w:rsidRDefault="00A0792B" w:rsidP="00A0792B">
      <w:pPr>
        <w:tabs>
          <w:tab w:val="left" w:pos="5529"/>
        </w:tabs>
        <w:spacing w:after="60"/>
        <w:jc w:val="both"/>
        <w:rPr>
          <w:rFonts w:cstheme="minorHAnsi"/>
          <w:sz w:val="24"/>
          <w:szCs w:val="24"/>
          <w:shd w:val="clear" w:color="auto" w:fill="FFFFFF"/>
          <w:lang w:val="nl-BE"/>
        </w:rPr>
      </w:pPr>
      <w:r w:rsidRPr="00887E07">
        <w:rPr>
          <w:b/>
          <w:bCs/>
          <w:sz w:val="24"/>
          <w:szCs w:val="24"/>
          <w:lang w:val="nl-BE"/>
        </w:rPr>
        <w:t>22-08-OM-03</w:t>
      </w:r>
      <w:r>
        <w:rPr>
          <w:b/>
          <w:bCs/>
          <w:sz w:val="24"/>
          <w:szCs w:val="24"/>
          <w:lang w:val="nl-BE"/>
        </w:rPr>
        <w:t xml:space="preserve"> </w:t>
      </w:r>
      <w:r w:rsidRPr="008E05E5">
        <w:rPr>
          <w:rFonts w:cstheme="minorHAnsi"/>
          <w:sz w:val="24"/>
          <w:szCs w:val="24"/>
          <w:shd w:val="clear" w:color="auto" w:fill="FFFFFF"/>
          <w:lang w:val="nl-BE"/>
        </w:rPr>
        <w:t>Arbeidsongevallen TRIM 0</w:t>
      </w:r>
      <w:r>
        <w:rPr>
          <w:rFonts w:cstheme="minorHAnsi"/>
          <w:sz w:val="24"/>
          <w:szCs w:val="24"/>
          <w:shd w:val="clear" w:color="auto" w:fill="FFFFFF"/>
          <w:lang w:val="nl-BE"/>
        </w:rPr>
        <w:t>4</w:t>
      </w:r>
      <w:r w:rsidRPr="008E05E5">
        <w:rPr>
          <w:rFonts w:cstheme="minorHAnsi"/>
          <w:sz w:val="24"/>
          <w:szCs w:val="24"/>
          <w:shd w:val="clear" w:color="auto" w:fill="FFFFFF"/>
          <w:lang w:val="nl-BE"/>
        </w:rPr>
        <w:t xml:space="preserve"> 202</w:t>
      </w:r>
      <w:r>
        <w:rPr>
          <w:rFonts w:cstheme="minorHAnsi"/>
          <w:sz w:val="24"/>
          <w:szCs w:val="24"/>
          <w:shd w:val="clear" w:color="auto" w:fill="FFFFFF"/>
          <w:lang w:val="nl-BE"/>
        </w:rPr>
        <w:t>5</w:t>
      </w:r>
      <w:r w:rsidRPr="008E05E5">
        <w:rPr>
          <w:rFonts w:cstheme="minorHAnsi"/>
          <w:sz w:val="24"/>
          <w:szCs w:val="24"/>
          <w:shd w:val="clear" w:color="auto" w:fill="FFFFFF"/>
          <w:lang w:val="nl-BE"/>
        </w:rPr>
        <w:t>.</w:t>
      </w:r>
    </w:p>
    <w:p w14:paraId="68A795C8" w14:textId="77777777" w:rsidR="00A0792B" w:rsidRPr="00A372CD" w:rsidRDefault="00A0792B" w:rsidP="00A0792B">
      <w:pPr>
        <w:tabs>
          <w:tab w:val="left" w:pos="5529"/>
        </w:tabs>
        <w:spacing w:after="60"/>
        <w:jc w:val="both"/>
        <w:rPr>
          <w:rFonts w:cstheme="minorHAnsi"/>
          <w:sz w:val="24"/>
          <w:szCs w:val="24"/>
          <w:shd w:val="clear" w:color="auto" w:fill="FFFFFF"/>
          <w:lang w:val="nl-NL"/>
        </w:rPr>
      </w:pPr>
      <w:r w:rsidRPr="00887E07">
        <w:rPr>
          <w:b/>
          <w:bCs/>
          <w:sz w:val="24"/>
          <w:szCs w:val="24"/>
          <w:lang w:val="nl-BE"/>
        </w:rPr>
        <w:t>22-08-OM-04</w:t>
      </w:r>
      <w:r>
        <w:rPr>
          <w:b/>
          <w:bCs/>
          <w:sz w:val="24"/>
          <w:szCs w:val="24"/>
          <w:lang w:val="nl-BE"/>
        </w:rPr>
        <w:t xml:space="preserve"> </w:t>
      </w:r>
      <w:r w:rsidRPr="00A372CD">
        <w:rPr>
          <w:rFonts w:cstheme="minorHAnsi"/>
          <w:sz w:val="24"/>
          <w:szCs w:val="24"/>
          <w:shd w:val="clear" w:color="auto" w:fill="FFFFFF"/>
          <w:lang w:val="nl-NL"/>
        </w:rPr>
        <w:t>Presentatie van het LPP 202</w:t>
      </w:r>
      <w:r>
        <w:rPr>
          <w:rFonts w:cstheme="minorHAnsi"/>
          <w:sz w:val="24"/>
          <w:szCs w:val="24"/>
          <w:shd w:val="clear" w:color="auto" w:fill="FFFFFF"/>
          <w:lang w:val="nl-NL"/>
        </w:rPr>
        <w:t>6</w:t>
      </w:r>
      <w:r w:rsidRPr="00A372CD">
        <w:rPr>
          <w:rFonts w:cstheme="minorHAnsi"/>
          <w:sz w:val="24"/>
          <w:szCs w:val="24"/>
          <w:shd w:val="clear" w:color="auto" w:fill="FFFFFF"/>
          <w:lang w:val="nl-NL"/>
        </w:rPr>
        <w:t xml:space="preserve"> van de eenheden van de kwartiergroep 08.</w:t>
      </w:r>
    </w:p>
    <w:p w14:paraId="002A0050" w14:textId="77777777" w:rsidR="00A0792B" w:rsidRDefault="00A0792B" w:rsidP="00A0792B">
      <w:pPr>
        <w:tabs>
          <w:tab w:val="left" w:pos="5529"/>
        </w:tabs>
        <w:spacing w:after="60"/>
        <w:jc w:val="both"/>
        <w:rPr>
          <w:rFonts w:cstheme="minorHAnsi"/>
          <w:caps/>
          <w:sz w:val="24"/>
          <w:szCs w:val="24"/>
          <w:shd w:val="clear" w:color="auto" w:fill="FFFFFF"/>
          <w:lang w:val="nl-NL"/>
        </w:rPr>
      </w:pPr>
      <w:r w:rsidRPr="00887E07">
        <w:rPr>
          <w:b/>
          <w:bCs/>
          <w:sz w:val="24"/>
          <w:szCs w:val="24"/>
          <w:lang w:val="nl-BE"/>
        </w:rPr>
        <w:t>22-08-OM-05</w:t>
      </w:r>
      <w:r>
        <w:rPr>
          <w:b/>
          <w:bCs/>
          <w:sz w:val="24"/>
          <w:szCs w:val="24"/>
          <w:lang w:val="nl-BE"/>
        </w:rPr>
        <w:t xml:space="preserve"> </w:t>
      </w:r>
      <w:r w:rsidRPr="00A372CD">
        <w:rPr>
          <w:rFonts w:cstheme="minorHAnsi"/>
          <w:sz w:val="24"/>
          <w:szCs w:val="24"/>
          <w:shd w:val="clear" w:color="auto" w:fill="FFFFFF"/>
          <w:lang w:val="nl-NL"/>
        </w:rPr>
        <w:t>Jaarlijkse rondgangen van de werkplaatsen KKE (Planning 202</w:t>
      </w:r>
      <w:r>
        <w:rPr>
          <w:rFonts w:cstheme="minorHAnsi"/>
          <w:sz w:val="24"/>
          <w:szCs w:val="24"/>
          <w:shd w:val="clear" w:color="auto" w:fill="FFFFFF"/>
          <w:lang w:val="nl-NL"/>
        </w:rPr>
        <w:t>6</w:t>
      </w:r>
      <w:r w:rsidRPr="00A372CD">
        <w:rPr>
          <w:rFonts w:cstheme="minorHAnsi"/>
          <w:sz w:val="24"/>
          <w:szCs w:val="24"/>
          <w:shd w:val="clear" w:color="auto" w:fill="FFFFFF"/>
          <w:lang w:val="nl-NL"/>
        </w:rPr>
        <w:t>).</w:t>
      </w:r>
    </w:p>
    <w:p w14:paraId="665AAAB1" w14:textId="77777777" w:rsidR="00A0792B" w:rsidRDefault="00A0792B" w:rsidP="00A0792B">
      <w:pPr>
        <w:tabs>
          <w:tab w:val="left" w:pos="5529"/>
        </w:tabs>
        <w:spacing w:after="60"/>
        <w:jc w:val="both"/>
        <w:rPr>
          <w:rFonts w:cstheme="minorHAnsi"/>
          <w:sz w:val="24"/>
          <w:szCs w:val="24"/>
          <w:shd w:val="clear" w:color="auto" w:fill="FFFFFF"/>
          <w:lang w:val="nl-NL"/>
        </w:rPr>
      </w:pPr>
      <w:r w:rsidRPr="00887E07">
        <w:rPr>
          <w:b/>
          <w:bCs/>
          <w:sz w:val="24"/>
          <w:szCs w:val="24"/>
          <w:lang w:val="nl-BE"/>
        </w:rPr>
        <w:t>17-08-OM-07</w:t>
      </w:r>
      <w:r>
        <w:rPr>
          <w:b/>
          <w:bCs/>
          <w:sz w:val="24"/>
          <w:szCs w:val="24"/>
          <w:lang w:val="nl-BE"/>
        </w:rPr>
        <w:t xml:space="preserve"> </w:t>
      </w:r>
      <w:r w:rsidRPr="00A372CD">
        <w:rPr>
          <w:rFonts w:cstheme="minorHAnsi"/>
          <w:sz w:val="24"/>
          <w:szCs w:val="24"/>
          <w:shd w:val="clear" w:color="auto" w:fill="FFFFFF"/>
          <w:lang w:val="nl-NL"/>
        </w:rPr>
        <w:t>Uitgevoerde risicoanalyses: overleg, adviezen en goedkeuring door het BOC</w:t>
      </w:r>
      <w:r>
        <w:rPr>
          <w:rFonts w:cstheme="minorHAnsi"/>
          <w:sz w:val="24"/>
          <w:szCs w:val="24"/>
          <w:shd w:val="clear" w:color="auto" w:fill="FFFFFF"/>
          <w:lang w:val="nl-NL"/>
        </w:rPr>
        <w:t>.</w:t>
      </w:r>
    </w:p>
    <w:p w14:paraId="7944135C" w14:textId="77777777" w:rsidR="001D43F9" w:rsidRPr="00AA6597" w:rsidRDefault="001D43F9" w:rsidP="00A0792B">
      <w:pPr>
        <w:tabs>
          <w:tab w:val="left" w:pos="5529"/>
        </w:tabs>
        <w:spacing w:after="60"/>
        <w:jc w:val="both"/>
        <w:rPr>
          <w:rFonts w:cstheme="minorHAnsi"/>
          <w:caps/>
          <w:sz w:val="24"/>
          <w:szCs w:val="24"/>
          <w:shd w:val="clear" w:color="auto" w:fill="FFFFFF"/>
          <w:lang w:val="nl-NL"/>
        </w:rPr>
      </w:pPr>
    </w:p>
    <w:tbl>
      <w:tblPr>
        <w:tblStyle w:val="TableGrid"/>
        <w:tblW w:w="10943" w:type="dxa"/>
        <w:tblLook w:val="04A0" w:firstRow="1" w:lastRow="0" w:firstColumn="1" w:lastColumn="0" w:noHBand="0" w:noVBand="1"/>
      </w:tblPr>
      <w:tblGrid>
        <w:gridCol w:w="1871"/>
        <w:gridCol w:w="9072"/>
      </w:tblGrid>
      <w:tr w:rsidR="00B00180" w:rsidRPr="001D4CF8" w14:paraId="12FDF450" w14:textId="77777777" w:rsidTr="00A0792B">
        <w:tc>
          <w:tcPr>
            <w:tcW w:w="1871" w:type="dxa"/>
            <w:vAlign w:val="center"/>
          </w:tcPr>
          <w:p w14:paraId="05808CA0" w14:textId="77777777" w:rsidR="00B00180" w:rsidRDefault="00B00180" w:rsidP="00A0792B">
            <w:pPr>
              <w:jc w:val="center"/>
              <w:rPr>
                <w:rFonts w:cstheme="minorHAnsi"/>
                <w:sz w:val="24"/>
                <w:szCs w:val="24"/>
                <w:shd w:val="clear" w:color="auto" w:fill="FFFFFF"/>
                <w:lang w:val="nl-BE"/>
              </w:rPr>
            </w:pPr>
          </w:p>
          <w:p w14:paraId="2F9F86E8" w14:textId="77777777" w:rsidR="00B00180" w:rsidRDefault="00B00180" w:rsidP="00A0792B">
            <w:pPr>
              <w:jc w:val="center"/>
              <w:rPr>
                <w:rFonts w:cstheme="minorHAnsi"/>
                <w:sz w:val="24"/>
                <w:szCs w:val="24"/>
                <w:shd w:val="clear" w:color="auto" w:fill="FFFFFF"/>
                <w:lang w:val="nl-BE"/>
              </w:rPr>
            </w:pPr>
            <w:r>
              <w:rPr>
                <w:rFonts w:cstheme="minorHAnsi"/>
                <w:noProof/>
                <w:sz w:val="24"/>
                <w:szCs w:val="24"/>
                <w:shd w:val="clear" w:color="auto" w:fill="FFFFFF"/>
                <w:lang w:val="nl-BE"/>
              </w:rPr>
              <w:drawing>
                <wp:inline distT="0" distB="0" distL="0" distR="0" wp14:anchorId="1AE764C8" wp14:editId="0434A70B">
                  <wp:extent cx="371475" cy="371475"/>
                  <wp:effectExtent l="0" t="0" r="9525" b="9525"/>
                  <wp:docPr id="1130540834" name="Picture 3" descr="A close-up of a file&#10;&#10;AI-generated content may be incorrec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40834" name="Picture 3" descr="A close-up of a file&#10;&#10;AI-generated content may be incorrect.">
                            <a:hlinkClick r:id="rId45"/>
                          </pic:cNvPr>
                          <pic:cNvPicPr/>
                        </pic:nvPicPr>
                        <pic:blipFill>
                          <a:blip r:embed="rId40" cstate="email">
                            <a:extLst>
                              <a:ext uri="{28A0092B-C50C-407E-A947-70E740481C1C}">
                                <a14:useLocalDpi xmlns:a14="http://schemas.microsoft.com/office/drawing/2010/main"/>
                              </a:ext>
                            </a:extLst>
                          </a:blip>
                          <a:stretch>
                            <a:fillRect/>
                          </a:stretch>
                        </pic:blipFill>
                        <pic:spPr>
                          <a:xfrm>
                            <a:off x="0" y="0"/>
                            <a:ext cx="371496" cy="371496"/>
                          </a:xfrm>
                          <a:prstGeom prst="rect">
                            <a:avLst/>
                          </a:prstGeom>
                        </pic:spPr>
                      </pic:pic>
                    </a:graphicData>
                  </a:graphic>
                </wp:inline>
              </w:drawing>
            </w:r>
          </w:p>
        </w:tc>
        <w:tc>
          <w:tcPr>
            <w:tcW w:w="9072" w:type="dxa"/>
          </w:tcPr>
          <w:p w14:paraId="2CAD64BA" w14:textId="1792A7CB" w:rsidR="00B00180" w:rsidRPr="00311573" w:rsidRDefault="00B00180" w:rsidP="00A0792B">
            <w:pPr>
              <w:jc w:val="center"/>
              <w:rPr>
                <w:rFonts w:cstheme="minorHAnsi"/>
                <w:sz w:val="24"/>
                <w:szCs w:val="24"/>
                <w:shd w:val="clear" w:color="auto" w:fill="FFFFFF"/>
                <w:lang w:val="de-DE"/>
              </w:rPr>
            </w:pPr>
            <w:r w:rsidRPr="00311573">
              <w:rPr>
                <w:rFonts w:cstheme="minorHAnsi"/>
                <w:b/>
                <w:bCs/>
                <w:sz w:val="24"/>
                <w:szCs w:val="24"/>
                <w:shd w:val="clear" w:color="auto" w:fill="FFFFFF"/>
                <w:lang w:val="de-DE"/>
              </w:rPr>
              <w:t>PPT SLPPT</w:t>
            </w:r>
            <w:r w:rsidRPr="00311573">
              <w:rPr>
                <w:rFonts w:cstheme="minorHAnsi"/>
                <w:sz w:val="24"/>
                <w:szCs w:val="24"/>
                <w:shd w:val="clear" w:color="auto" w:fill="FFFFFF"/>
                <w:lang w:val="de-DE"/>
              </w:rPr>
              <w:br/>
            </w:r>
            <w:r w:rsidRPr="00B00180">
              <w:rPr>
                <w:rStyle w:val="Hyperlink"/>
                <w:rFonts w:cstheme="minorHAnsi"/>
                <w:sz w:val="24"/>
                <w:szCs w:val="24"/>
                <w:shd w:val="clear" w:color="auto" w:fill="FFFFFF"/>
                <w:lang w:val="de-DE"/>
              </w:rPr>
              <w:t>https://boc-ccb.mil.be/index.php/nl/keuze-boc/boc-08/boc-08-site/08-reunion-ccb-boc-vergadering/08-2026-01/55883-boc-slppt-trim-1-2026/file</w:t>
            </w:r>
          </w:p>
        </w:tc>
      </w:tr>
    </w:tbl>
    <w:p w14:paraId="42176D31" w14:textId="4349667C" w:rsidR="006416BA" w:rsidRDefault="00A0792B" w:rsidP="00A0792B">
      <w:pPr>
        <w:spacing w:before="120" w:after="120"/>
        <w:jc w:val="both"/>
        <w:rPr>
          <w:rFonts w:cstheme="minorHAnsi"/>
          <w:sz w:val="24"/>
          <w:szCs w:val="24"/>
          <w:shd w:val="clear" w:color="auto" w:fill="FFFFFF"/>
          <w:lang w:val="nl-BE"/>
        </w:rPr>
      </w:pPr>
      <w:r w:rsidRPr="00A0792B">
        <w:rPr>
          <w:rFonts w:cstheme="minorHAnsi"/>
          <w:sz w:val="24"/>
          <w:szCs w:val="24"/>
          <w:shd w:val="clear" w:color="auto" w:fill="FFFFFF"/>
          <w:lang w:val="nl-BE"/>
        </w:rPr>
        <w:t>SLPPT plant in het 1SEM 26 een presentatie over arbeidsongevallen, functie- en werkpostfiches en brandpreventiecoördinatoren en in het 2SEM 26 een presentatie voor trimestriële verslagen.</w:t>
      </w:r>
    </w:p>
    <w:p w14:paraId="4C6768EB" w14:textId="713EB0CF" w:rsidR="00A0792B" w:rsidRPr="00A0792B" w:rsidRDefault="00A0792B" w:rsidP="00A0792B">
      <w:pPr>
        <w:spacing w:after="120"/>
        <w:jc w:val="both"/>
        <w:rPr>
          <w:rFonts w:cstheme="minorHAnsi"/>
          <w:sz w:val="24"/>
          <w:szCs w:val="24"/>
          <w:shd w:val="clear" w:color="auto" w:fill="FFFFFF"/>
          <w:lang w:val="nl-BE"/>
        </w:rPr>
      </w:pPr>
      <w:r>
        <w:rPr>
          <w:rFonts w:cstheme="minorHAnsi"/>
          <w:sz w:val="24"/>
          <w:szCs w:val="24"/>
          <w:shd w:val="clear" w:color="auto" w:fill="FFFFFF"/>
          <w:lang w:val="nl-BE"/>
        </w:rPr>
        <w:t>PSYSOC deelt mee dat op 25 Mar 26 een informatiesessie wordt gegeven ten voordele van korpscommandanten en preventieassistenten over onder meer arbeidsongevallen.</w:t>
      </w:r>
    </w:p>
    <w:p w14:paraId="45AEF529" w14:textId="131BA316" w:rsidR="008E05E5" w:rsidRPr="00540083" w:rsidRDefault="00540083" w:rsidP="00A0792B">
      <w:pPr>
        <w:spacing w:after="120"/>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 xml:space="preserve">Er is unaniem besloten </w:t>
      </w:r>
      <w:r>
        <w:rPr>
          <w:rFonts w:cstheme="minorHAnsi"/>
          <w:b/>
          <w:bCs/>
          <w:sz w:val="24"/>
          <w:szCs w:val="24"/>
          <w:highlight w:val="cyan"/>
          <w:shd w:val="clear" w:color="auto" w:fill="FFFFFF"/>
          <w:lang w:val="nl-NL"/>
        </w:rPr>
        <w:t xml:space="preserve">om deze punten open te laten. </w:t>
      </w:r>
    </w:p>
    <w:p w14:paraId="71F0C1D2" w14:textId="269A00F8" w:rsidR="00540083" w:rsidRPr="00A0792B" w:rsidRDefault="00540083" w:rsidP="002D7D25">
      <w:pPr>
        <w:spacing w:after="0" w:line="240" w:lineRule="auto"/>
        <w:rPr>
          <w:rFonts w:cstheme="minorHAnsi"/>
          <w:sz w:val="24"/>
          <w:szCs w:val="24"/>
          <w:shd w:val="clear" w:color="auto" w:fill="FFFFFF"/>
          <w:lang w:val="nl-NL"/>
        </w:rPr>
      </w:pPr>
    </w:p>
    <w:p w14:paraId="10E2A781" w14:textId="021D837B" w:rsidR="008E05E5" w:rsidRPr="00A0792B" w:rsidRDefault="00F332B7" w:rsidP="002D7D25">
      <w:pPr>
        <w:pStyle w:val="Subtitle"/>
        <w:numPr>
          <w:ilvl w:val="0"/>
          <w:numId w:val="0"/>
        </w:numPr>
        <w:spacing w:before="0" w:line="240" w:lineRule="auto"/>
        <w:rPr>
          <w:lang w:val="nl-BE"/>
        </w:rPr>
      </w:pPr>
      <w:r>
        <w:rPr>
          <w:color w:val="253356" w:themeColor="accent1" w:themeShade="80"/>
          <w:lang w:val="nl-BE"/>
        </w:rPr>
        <w:t>1</w:t>
      </w:r>
      <w:r w:rsidR="00626409">
        <w:rPr>
          <w:color w:val="253356" w:themeColor="accent1" w:themeShade="80"/>
          <w:lang w:val="nl-BE"/>
        </w:rPr>
        <w:t>2</w:t>
      </w:r>
      <w:r>
        <w:rPr>
          <w:color w:val="253356" w:themeColor="accent1" w:themeShade="80"/>
          <w:lang w:val="nl-BE"/>
        </w:rPr>
        <w:t>.</w:t>
      </w:r>
      <w:r w:rsidR="00A0792B">
        <w:rPr>
          <w:color w:val="253356" w:themeColor="accent1" w:themeShade="80"/>
          <w:lang w:val="nl-BE"/>
        </w:rPr>
        <w:t xml:space="preserve"> </w:t>
      </w:r>
      <w:r w:rsidR="00540083" w:rsidRPr="00A0792B">
        <w:rPr>
          <w:lang w:val="nl-BE"/>
        </w:rPr>
        <w:t>PUNTEN AMT</w:t>
      </w:r>
    </w:p>
    <w:p w14:paraId="58844DF6" w14:textId="77777777" w:rsidR="004D63C0" w:rsidRPr="00A0792B" w:rsidRDefault="004D63C0" w:rsidP="002D7D25">
      <w:pPr>
        <w:spacing w:after="0" w:line="240" w:lineRule="auto"/>
        <w:rPr>
          <w:sz w:val="24"/>
          <w:szCs w:val="24"/>
          <w:lang w:val="nl-BE"/>
        </w:rPr>
      </w:pPr>
    </w:p>
    <w:p w14:paraId="1F0CBF26" w14:textId="7C77BE01" w:rsidR="00511E23" w:rsidRPr="00A0792B" w:rsidRDefault="00A0792B" w:rsidP="00A0792B">
      <w:pPr>
        <w:spacing w:after="120"/>
        <w:jc w:val="both"/>
        <w:rPr>
          <w:rFonts w:cstheme="minorHAnsi"/>
          <w:sz w:val="24"/>
          <w:szCs w:val="24"/>
          <w:shd w:val="clear" w:color="auto" w:fill="FFFFFF"/>
          <w:lang w:val="nl-BE"/>
        </w:rPr>
      </w:pPr>
      <w:r w:rsidRPr="00A0792B">
        <w:rPr>
          <w:rFonts w:cstheme="minorHAnsi"/>
          <w:sz w:val="24"/>
          <w:szCs w:val="24"/>
          <w:shd w:val="clear" w:color="auto" w:fill="FFFFFF"/>
          <w:lang w:val="nl-BE"/>
        </w:rPr>
        <w:t>Er wordt gevraagd aan</w:t>
      </w:r>
      <w:r w:rsidR="00511E23" w:rsidRPr="00A0792B">
        <w:rPr>
          <w:rFonts w:cstheme="minorHAnsi"/>
          <w:sz w:val="24"/>
          <w:szCs w:val="24"/>
          <w:shd w:val="clear" w:color="auto" w:fill="FFFFFF"/>
          <w:lang w:val="nl-BE"/>
        </w:rPr>
        <w:t xml:space="preserve"> de eenheden om zich op tijd en correct in te schrijven voor een afspraak bij het AMT</w:t>
      </w:r>
      <w:r w:rsidRPr="00A0792B">
        <w:rPr>
          <w:rFonts w:cstheme="minorHAnsi"/>
          <w:sz w:val="24"/>
          <w:szCs w:val="24"/>
          <w:shd w:val="clear" w:color="auto" w:fill="FFFFFF"/>
          <w:lang w:val="nl-BE"/>
        </w:rPr>
        <w:t>. Het systeem met slots per eenheid werkt in de praktijk goed en zal tot nader order behouden blijven.</w:t>
      </w:r>
    </w:p>
    <w:p w14:paraId="0DB8FA30" w14:textId="77777777" w:rsidR="00477827" w:rsidRPr="002D7D25" w:rsidRDefault="00477827" w:rsidP="002D7D25">
      <w:pPr>
        <w:spacing w:after="0" w:line="240" w:lineRule="auto"/>
        <w:rPr>
          <w:rFonts w:cstheme="minorHAnsi"/>
          <w:b/>
          <w:bCs/>
          <w:sz w:val="24"/>
          <w:szCs w:val="24"/>
          <w:highlight w:val="cyan"/>
          <w:shd w:val="clear" w:color="auto" w:fill="FFFFFF"/>
          <w:lang w:val="nl-NL"/>
        </w:rPr>
      </w:pPr>
    </w:p>
    <w:p w14:paraId="60D92E3F" w14:textId="24194D9B" w:rsidR="007A7317" w:rsidRPr="002D7D25" w:rsidRDefault="00F332B7" w:rsidP="002D7D25">
      <w:pPr>
        <w:pStyle w:val="Subtitle"/>
        <w:numPr>
          <w:ilvl w:val="0"/>
          <w:numId w:val="0"/>
        </w:numPr>
        <w:spacing w:before="0" w:line="240" w:lineRule="auto"/>
        <w:rPr>
          <w:szCs w:val="24"/>
          <w:lang w:val="nl-BE"/>
        </w:rPr>
      </w:pPr>
      <w:r w:rsidRPr="002D7D25">
        <w:rPr>
          <w:color w:val="253356" w:themeColor="accent1" w:themeShade="80"/>
          <w:szCs w:val="24"/>
          <w:lang w:val="nl-BE"/>
        </w:rPr>
        <w:t>1</w:t>
      </w:r>
      <w:r w:rsidR="00626409" w:rsidRPr="002D7D25">
        <w:rPr>
          <w:color w:val="253356" w:themeColor="accent1" w:themeShade="80"/>
          <w:szCs w:val="24"/>
          <w:lang w:val="nl-BE"/>
        </w:rPr>
        <w:t>3</w:t>
      </w:r>
      <w:r w:rsidRPr="002D7D25">
        <w:rPr>
          <w:color w:val="253356" w:themeColor="accent1" w:themeShade="80"/>
          <w:szCs w:val="24"/>
          <w:lang w:val="nl-BE"/>
        </w:rPr>
        <w:t>.</w:t>
      </w:r>
      <w:r w:rsidR="00A0792B" w:rsidRPr="002D7D25">
        <w:rPr>
          <w:color w:val="253356" w:themeColor="accent1" w:themeShade="80"/>
          <w:szCs w:val="24"/>
          <w:lang w:val="nl-BE"/>
        </w:rPr>
        <w:t xml:space="preserve"> </w:t>
      </w:r>
      <w:r w:rsidR="007A7317" w:rsidRPr="002D7D25">
        <w:rPr>
          <w:szCs w:val="24"/>
          <w:lang w:val="nl-BE"/>
        </w:rPr>
        <w:t>RONDVRAAG</w:t>
      </w:r>
    </w:p>
    <w:p w14:paraId="4B82722B" w14:textId="77777777" w:rsidR="002D7D25" w:rsidRPr="002D7D25" w:rsidRDefault="002D7D25" w:rsidP="002D7D25">
      <w:pPr>
        <w:spacing w:after="0" w:line="240" w:lineRule="auto"/>
        <w:rPr>
          <w:sz w:val="24"/>
          <w:szCs w:val="24"/>
          <w:lang w:val="nl-BE"/>
        </w:rPr>
      </w:pPr>
    </w:p>
    <w:p w14:paraId="103B9E56" w14:textId="6A03EB5A" w:rsidR="00AE6C84" w:rsidRPr="00A0792B" w:rsidRDefault="002D7D25" w:rsidP="00A0792B">
      <w:pPr>
        <w:spacing w:after="0" w:line="240" w:lineRule="auto"/>
        <w:rPr>
          <w:sz w:val="24"/>
          <w:szCs w:val="24"/>
          <w:lang w:val="nl-NL"/>
        </w:rPr>
      </w:pPr>
      <w:r>
        <w:rPr>
          <w:noProof/>
        </w:rPr>
        <w:drawing>
          <wp:anchor distT="0" distB="0" distL="114300" distR="114300" simplePos="0" relativeHeight="251741184" behindDoc="0" locked="0" layoutInCell="1" allowOverlap="1" wp14:anchorId="4608D183" wp14:editId="72F90A9D">
            <wp:simplePos x="0" y="0"/>
            <wp:positionH relativeFrom="column">
              <wp:posOffset>-71120</wp:posOffset>
            </wp:positionH>
            <wp:positionV relativeFrom="paragraph">
              <wp:posOffset>35560</wp:posOffset>
            </wp:positionV>
            <wp:extent cx="1221105" cy="824230"/>
            <wp:effectExtent l="0" t="0" r="0" b="0"/>
            <wp:wrapThrough wrapText="bothSides">
              <wp:wrapPolygon edited="0">
                <wp:start x="0" y="0"/>
                <wp:lineTo x="0" y="20968"/>
                <wp:lineTo x="21229" y="20968"/>
                <wp:lineTo x="21229" y="0"/>
                <wp:lineTo x="0" y="0"/>
              </wp:wrapPolygon>
            </wp:wrapThrough>
            <wp:docPr id="1033458716" name="Picture 1" descr="Voor de rondvraag: glad regenboogpad en fietsparkeren Winkelcentrum  Drielanden - ChristenUnie Harder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or de rondvraag: glad regenboogpad en fietsparkeren Winkelcentrum  Drielanden - ChristenUnie Harderwijk"/>
                    <pic:cNvPicPr>
                      <a:picLocks noChangeAspect="1" noChangeArrowheads="1"/>
                    </pic:cNvPicPr>
                  </pic:nvPicPr>
                  <pic:blipFill rotWithShape="1">
                    <a:blip r:embed="rId46" cstate="email">
                      <a:extLst>
                        <a:ext uri="{28A0092B-C50C-407E-A947-70E740481C1C}">
                          <a14:useLocalDpi xmlns:a14="http://schemas.microsoft.com/office/drawing/2010/main"/>
                        </a:ext>
                      </a:extLst>
                    </a:blip>
                    <a:srcRect/>
                    <a:stretch>
                      <a:fillRect/>
                    </a:stretch>
                  </pic:blipFill>
                  <pic:spPr bwMode="auto">
                    <a:xfrm>
                      <a:off x="0" y="0"/>
                      <a:ext cx="1221105" cy="824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0E3CE1" w14:textId="5C815E1A" w:rsidR="00135F02" w:rsidRDefault="00AE6C84" w:rsidP="002D7D25">
      <w:pPr>
        <w:jc w:val="both"/>
        <w:rPr>
          <w:rFonts w:cstheme="minorHAnsi"/>
          <w:sz w:val="24"/>
          <w:szCs w:val="24"/>
          <w:shd w:val="clear" w:color="auto" w:fill="FFFFFF"/>
          <w:lang w:val="nl-BE"/>
        </w:rPr>
      </w:pPr>
      <w:r w:rsidRPr="00AE6C84">
        <w:rPr>
          <w:rFonts w:cstheme="minorHAnsi"/>
          <w:sz w:val="24"/>
          <w:szCs w:val="24"/>
          <w:shd w:val="clear" w:color="auto" w:fill="FFFFFF"/>
          <w:lang w:val="nl-BE"/>
        </w:rPr>
        <w:t>Aan het einde van het BOC is er steeds een rondvraag voorzien om vragen buiten de reguliere vattingen te behandelen. De secretaris beslist of deze vragen al dan niet worden opgenomen in de notulen</w:t>
      </w:r>
      <w:r>
        <w:rPr>
          <w:rFonts w:cstheme="minorHAnsi"/>
          <w:sz w:val="24"/>
          <w:szCs w:val="24"/>
          <w:shd w:val="clear" w:color="auto" w:fill="FFFFFF"/>
          <w:lang w:val="nl-BE"/>
        </w:rPr>
        <w:t>.</w:t>
      </w:r>
    </w:p>
    <w:p w14:paraId="55D211ED" w14:textId="77777777" w:rsidR="001D43F9" w:rsidRDefault="001D43F9" w:rsidP="002D7D25">
      <w:pPr>
        <w:jc w:val="both"/>
        <w:rPr>
          <w:rFonts w:cstheme="minorHAnsi"/>
          <w:sz w:val="24"/>
          <w:szCs w:val="24"/>
          <w:shd w:val="clear" w:color="auto" w:fill="FFFFFF"/>
          <w:lang w:val="nl-BE"/>
        </w:rPr>
      </w:pPr>
    </w:p>
    <w:p w14:paraId="711720F5" w14:textId="4AB7454A" w:rsidR="00477827" w:rsidRDefault="00135F02" w:rsidP="002D7D25">
      <w:pPr>
        <w:spacing w:after="120"/>
        <w:jc w:val="both"/>
        <w:rPr>
          <w:rFonts w:cstheme="minorHAnsi"/>
          <w:sz w:val="24"/>
          <w:szCs w:val="24"/>
          <w:lang w:val="nl-BE"/>
        </w:rPr>
      </w:pPr>
      <w:r w:rsidRPr="002D7D25">
        <w:rPr>
          <w:rFonts w:cstheme="minorHAnsi"/>
          <w:b/>
          <w:bCs/>
          <w:sz w:val="24"/>
          <w:szCs w:val="24"/>
          <w:highlight w:val="lightGray"/>
          <w:shd w:val="clear" w:color="auto" w:fill="FFFFFF"/>
          <w:lang w:val="nl-BE"/>
        </w:rPr>
        <w:t>Secretaris</w:t>
      </w:r>
      <w:r w:rsidRPr="002D7D25">
        <w:rPr>
          <w:rFonts w:cstheme="minorHAnsi"/>
          <w:sz w:val="24"/>
          <w:szCs w:val="24"/>
          <w:highlight w:val="lightGray"/>
          <w:shd w:val="clear" w:color="auto" w:fill="FFFFFF"/>
          <w:lang w:val="nl-BE"/>
        </w:rPr>
        <w:t>:</w:t>
      </w:r>
      <w:r w:rsidRPr="002D7D25">
        <w:rPr>
          <w:rFonts w:cstheme="minorHAnsi"/>
          <w:sz w:val="24"/>
          <w:szCs w:val="24"/>
          <w:shd w:val="clear" w:color="auto" w:fill="FFFFFF"/>
          <w:lang w:val="nl-BE"/>
        </w:rPr>
        <w:t xml:space="preserve"> Gelieve onderstaande </w:t>
      </w:r>
      <w:r w:rsidR="002D7D25" w:rsidRPr="002D7D25">
        <w:rPr>
          <w:rFonts w:cstheme="minorHAnsi"/>
          <w:sz w:val="24"/>
          <w:szCs w:val="24"/>
          <w:shd w:val="clear" w:color="auto" w:fill="FFFFFF"/>
          <w:lang w:val="nl-BE"/>
        </w:rPr>
        <w:t>document</w:t>
      </w:r>
      <w:r w:rsidRPr="002D7D25">
        <w:rPr>
          <w:rFonts w:cstheme="minorHAnsi"/>
          <w:sz w:val="24"/>
          <w:szCs w:val="24"/>
          <w:shd w:val="clear" w:color="auto" w:fill="FFFFFF"/>
          <w:lang w:val="nl-BE"/>
        </w:rPr>
        <w:t xml:space="preserve"> te willen gebruiken</w:t>
      </w:r>
      <w:r w:rsidR="00F7725A" w:rsidRPr="002D7D25">
        <w:rPr>
          <w:rFonts w:cstheme="minorHAnsi"/>
          <w:sz w:val="24"/>
          <w:szCs w:val="24"/>
          <w:shd w:val="clear" w:color="auto" w:fill="FFFFFF"/>
          <w:lang w:val="nl-BE"/>
        </w:rPr>
        <w:t xml:space="preserve"> </w:t>
      </w:r>
      <w:r w:rsidR="002D7D25" w:rsidRPr="002D7D25">
        <w:rPr>
          <w:rFonts w:cstheme="minorHAnsi"/>
          <w:sz w:val="24"/>
          <w:szCs w:val="24"/>
          <w:shd w:val="clear" w:color="auto" w:fill="FFFFFF"/>
          <w:lang w:val="nl-BE"/>
        </w:rPr>
        <w:t>en</w:t>
      </w:r>
      <w:r w:rsidR="00F7725A" w:rsidRPr="002D7D25">
        <w:rPr>
          <w:rFonts w:cstheme="minorHAnsi"/>
          <w:sz w:val="24"/>
          <w:szCs w:val="24"/>
          <w:shd w:val="clear" w:color="auto" w:fill="FFFFFF"/>
          <w:lang w:val="nl-BE"/>
        </w:rPr>
        <w:t xml:space="preserve"> gebruik te maken van de dienstmail</w:t>
      </w:r>
      <w:r w:rsidR="00B00180" w:rsidRPr="002D7D25">
        <w:rPr>
          <w:rFonts w:cstheme="minorHAnsi"/>
          <w:sz w:val="24"/>
          <w:szCs w:val="24"/>
          <w:shd w:val="clear" w:color="auto" w:fill="FFFFFF"/>
          <w:lang w:val="nl-BE"/>
        </w:rPr>
        <w:t>box</w:t>
      </w:r>
      <w:r w:rsidR="002D7D25" w:rsidRPr="002D7D25">
        <w:rPr>
          <w:rFonts w:cstheme="minorHAnsi"/>
          <w:sz w:val="24"/>
          <w:szCs w:val="24"/>
          <w:shd w:val="clear" w:color="auto" w:fill="FFFFFF"/>
          <w:lang w:val="nl-BE"/>
        </w:rPr>
        <w:t xml:space="preserve"> voor communicatie met het secretariaat BOC 08:</w:t>
      </w:r>
      <w:r w:rsidR="00B00180" w:rsidRPr="002D7D25">
        <w:rPr>
          <w:rFonts w:cstheme="minorHAnsi"/>
          <w:sz w:val="24"/>
          <w:szCs w:val="24"/>
          <w:shd w:val="clear" w:color="auto" w:fill="FFFFFF"/>
          <w:lang w:val="nl-BE"/>
        </w:rPr>
        <w:t xml:space="preserve"> </w:t>
      </w:r>
      <w:hyperlink r:id="rId47" w:history="1">
        <w:r w:rsidR="002D7D25" w:rsidRPr="002D7D25">
          <w:rPr>
            <w:rFonts w:eastAsia="Times New Roman" w:cstheme="minorHAnsi"/>
            <w:color w:val="0563C1"/>
            <w:sz w:val="24"/>
            <w:szCs w:val="24"/>
            <w:u w:val="single"/>
            <w:lang w:val="nl-BE" w:eastAsia="nl-BE"/>
          </w:rPr>
          <w:t>BNHKDEFSTKKE-BOC08@mil.be</w:t>
        </w:r>
      </w:hyperlink>
      <w:r w:rsidR="001D43F9" w:rsidRPr="001D43F9">
        <w:rPr>
          <w:rFonts w:cstheme="minorHAnsi"/>
          <w:sz w:val="24"/>
          <w:szCs w:val="24"/>
          <w:lang w:val="nl-BE"/>
        </w:rPr>
        <w:t>.</w:t>
      </w:r>
    </w:p>
    <w:p w14:paraId="71DB38B0" w14:textId="77777777" w:rsidR="001D43F9" w:rsidRPr="001D43F9" w:rsidRDefault="001D43F9" w:rsidP="002D7D25">
      <w:pPr>
        <w:spacing w:after="120"/>
        <w:jc w:val="both"/>
        <w:rPr>
          <w:rFonts w:cstheme="minorHAnsi"/>
          <w:sz w:val="24"/>
          <w:szCs w:val="24"/>
          <w:shd w:val="clear" w:color="auto" w:fill="FFFFFF"/>
          <w:lang w:val="nl-BE"/>
        </w:rPr>
      </w:pPr>
    </w:p>
    <w:bookmarkStart w:id="2" w:name="_MON_1795348870"/>
    <w:bookmarkEnd w:id="2"/>
    <w:p w14:paraId="766BA425" w14:textId="6863D470" w:rsidR="001C0BA4" w:rsidRPr="00047F6F" w:rsidRDefault="00047F6F" w:rsidP="00047F6F">
      <w:pPr>
        <w:jc w:val="center"/>
        <w:rPr>
          <w:rFonts w:ascii="Calibri" w:eastAsia="Times New Roman" w:hAnsi="Calibri" w:cs="Calibri"/>
          <w:color w:val="0563C1"/>
          <w:sz w:val="22"/>
          <w:szCs w:val="22"/>
          <w:u w:val="single"/>
          <w:lang w:val="nl-BE" w:eastAsia="nl-BE"/>
        </w:rPr>
      </w:pPr>
      <w:r>
        <w:rPr>
          <w:rFonts w:cstheme="minorHAnsi"/>
          <w:sz w:val="24"/>
          <w:szCs w:val="24"/>
          <w:shd w:val="clear" w:color="auto" w:fill="FFFFFF"/>
          <w:lang w:val="nl-BE"/>
        </w:rPr>
        <w:object w:dxaOrig="1520" w:dyaOrig="987" w14:anchorId="159AE020">
          <v:shape id="_x0000_i1027" type="#_x0000_t75" style="width:76pt;height:49.35pt" o:ole="">
            <v:imagedata r:id="rId48" o:title=""/>
          </v:shape>
          <o:OLEObject Type="Embed" ProgID="Word.Document.12" ShapeID="_x0000_i1027" DrawAspect="Icon" ObjectID="_1837942053" r:id="rId49">
            <o:FieldCodes>\s</o:FieldCodes>
          </o:OLEObject>
        </w:object>
      </w:r>
    </w:p>
    <w:p w14:paraId="7D8320B2" w14:textId="77777777" w:rsidR="001D43F9" w:rsidRPr="001D43F9" w:rsidRDefault="001D43F9" w:rsidP="001D43F9">
      <w:pPr>
        <w:spacing w:after="0" w:line="240" w:lineRule="auto"/>
        <w:rPr>
          <w:color w:val="253356" w:themeColor="accent1" w:themeShade="80"/>
          <w:sz w:val="24"/>
          <w:szCs w:val="24"/>
          <w:lang w:val="nl-BE"/>
        </w:rPr>
      </w:pPr>
    </w:p>
    <w:p w14:paraId="67842D5B" w14:textId="4E49BA76" w:rsidR="007A3B90" w:rsidRPr="001D43F9" w:rsidRDefault="002D7D25" w:rsidP="001D43F9">
      <w:pPr>
        <w:pStyle w:val="Subtitle"/>
        <w:numPr>
          <w:ilvl w:val="0"/>
          <w:numId w:val="0"/>
        </w:numPr>
        <w:spacing w:before="0" w:line="240" w:lineRule="auto"/>
        <w:rPr>
          <w:color w:val="253356" w:themeColor="accent1" w:themeShade="80"/>
          <w:szCs w:val="24"/>
          <w:lang w:val="nl-BE"/>
        </w:rPr>
      </w:pPr>
      <w:r w:rsidRPr="001D43F9">
        <w:rPr>
          <w:color w:val="253356" w:themeColor="accent1" w:themeShade="80"/>
          <w:szCs w:val="24"/>
          <w:lang w:val="nl-BE"/>
        </w:rPr>
        <w:t xml:space="preserve">14. </w:t>
      </w:r>
      <w:r w:rsidR="007A3B90" w:rsidRPr="001D43F9">
        <w:rPr>
          <w:color w:val="253356" w:themeColor="accent1" w:themeShade="80"/>
          <w:szCs w:val="24"/>
          <w:lang w:val="nl-BE"/>
        </w:rPr>
        <w:t>SLOTWOORD</w:t>
      </w:r>
      <w:r w:rsidRPr="001D43F9">
        <w:rPr>
          <w:color w:val="253356" w:themeColor="accent1" w:themeShade="80"/>
          <w:szCs w:val="24"/>
          <w:lang w:val="nl-BE"/>
        </w:rPr>
        <w:t xml:space="preserve"> en </w:t>
      </w:r>
      <w:r w:rsidR="00A86669" w:rsidRPr="001D43F9">
        <w:rPr>
          <w:color w:val="253356" w:themeColor="accent1" w:themeShade="80"/>
          <w:szCs w:val="24"/>
          <w:lang w:val="nl-BE"/>
        </w:rPr>
        <w:t>VOLGENDE RTECH &amp; BOC DATUMS</w:t>
      </w:r>
    </w:p>
    <w:p w14:paraId="47E36F5F" w14:textId="7B345EC8" w:rsidR="007A3B90" w:rsidRPr="001D43F9" w:rsidRDefault="007A3B90" w:rsidP="001D43F9">
      <w:pPr>
        <w:spacing w:after="0" w:line="240" w:lineRule="auto"/>
        <w:rPr>
          <w:rFonts w:ascii="Century Gothic" w:hAnsi="Century Gothic"/>
          <w:b/>
          <w:color w:val="C00000"/>
          <w:sz w:val="24"/>
          <w:szCs w:val="24"/>
          <w:u w:val="single"/>
          <w:lang w:val="nl-BE"/>
        </w:rPr>
      </w:pPr>
    </w:p>
    <w:p w14:paraId="2325259B" w14:textId="59DDCFC9" w:rsidR="007A3B90" w:rsidRDefault="001D43F9" w:rsidP="001D43F9">
      <w:pPr>
        <w:jc w:val="center"/>
        <w:rPr>
          <w:rFonts w:ascii="Century Gothic" w:hAnsi="Century Gothic"/>
          <w:b/>
          <w:color w:val="C00000"/>
          <w:sz w:val="24"/>
          <w:szCs w:val="24"/>
          <w:u w:val="single"/>
          <w:lang w:val="nl-BE"/>
        </w:rPr>
      </w:pPr>
      <w:r w:rsidRPr="001D43F9">
        <w:rPr>
          <w:rFonts w:ascii="Century Gothic" w:hAnsi="Century Gothic"/>
          <w:b/>
          <w:noProof/>
          <w:color w:val="C00000"/>
          <w:sz w:val="24"/>
          <w:szCs w:val="24"/>
          <w:u w:val="single"/>
          <w:lang w:val="nl-BE"/>
        </w:rPr>
        <w:drawing>
          <wp:inline distT="0" distB="0" distL="0" distR="0" wp14:anchorId="2D793035" wp14:editId="57191D06">
            <wp:extent cx="6931025" cy="1343025"/>
            <wp:effectExtent l="0" t="0" r="3175" b="9525"/>
            <wp:docPr id="134578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8196" name="Picture 1"/>
                    <pic:cNvPicPr/>
                  </pic:nvPicPr>
                  <pic:blipFill>
                    <a:blip r:embed="rId50" cstate="email">
                      <a:extLst>
                        <a:ext uri="{28A0092B-C50C-407E-A947-70E740481C1C}">
                          <a14:useLocalDpi xmlns:a14="http://schemas.microsoft.com/office/drawing/2010/main"/>
                        </a:ext>
                      </a:extLst>
                    </a:blip>
                    <a:stretch>
                      <a:fillRect/>
                    </a:stretch>
                  </pic:blipFill>
                  <pic:spPr>
                    <a:xfrm>
                      <a:off x="0" y="0"/>
                      <a:ext cx="6931025" cy="1343025"/>
                    </a:xfrm>
                    <a:prstGeom prst="rect">
                      <a:avLst/>
                    </a:prstGeom>
                  </pic:spPr>
                </pic:pic>
              </a:graphicData>
            </a:graphic>
          </wp:inline>
        </w:drawing>
      </w:r>
    </w:p>
    <w:p w14:paraId="5595C05D" w14:textId="2B4C8291" w:rsidR="002D7D25" w:rsidRPr="00CD226B" w:rsidRDefault="001D43F9" w:rsidP="002D7D25">
      <w:pPr>
        <w:rPr>
          <w:rFonts w:cstheme="minorHAnsi"/>
          <w:sz w:val="24"/>
          <w:szCs w:val="24"/>
          <w:shd w:val="clear" w:color="auto" w:fill="FFFFFF"/>
          <w:lang w:val="nl-BE"/>
        </w:rPr>
      </w:pPr>
      <w:r>
        <w:rPr>
          <w:rFonts w:cstheme="minorHAnsi"/>
          <w:sz w:val="24"/>
          <w:szCs w:val="24"/>
          <w:shd w:val="clear" w:color="auto" w:fill="FFFFFF"/>
          <w:lang w:val="nl-BE"/>
        </w:rPr>
        <w:t>De presentatie van BOC 08 – Trim 1 kan worden geraadpleegd via onderstaande link</w:t>
      </w:r>
      <w:r w:rsidR="002D7D25">
        <w:rPr>
          <w:rFonts w:cstheme="minorHAnsi"/>
          <w:sz w:val="24"/>
          <w:szCs w:val="24"/>
          <w:shd w:val="clear" w:color="auto" w:fill="FFFFFF"/>
          <w:lang w:val="nl-BE"/>
        </w:rPr>
        <w:t xml:space="preserve">. </w:t>
      </w:r>
    </w:p>
    <w:tbl>
      <w:tblPr>
        <w:tblStyle w:val="TableGrid"/>
        <w:tblW w:w="10943" w:type="dxa"/>
        <w:tblLook w:val="04A0" w:firstRow="1" w:lastRow="0" w:firstColumn="1" w:lastColumn="0" w:noHBand="0" w:noVBand="1"/>
      </w:tblPr>
      <w:tblGrid>
        <w:gridCol w:w="1871"/>
        <w:gridCol w:w="9072"/>
      </w:tblGrid>
      <w:tr w:rsidR="002D7D25" w:rsidRPr="001D4CF8" w14:paraId="2FC80B7F" w14:textId="77777777" w:rsidTr="001D43F9">
        <w:tc>
          <w:tcPr>
            <w:tcW w:w="1871" w:type="dxa"/>
            <w:vAlign w:val="center"/>
          </w:tcPr>
          <w:p w14:paraId="6D018F9E" w14:textId="77777777" w:rsidR="002D7D25" w:rsidRDefault="002D7D25" w:rsidP="001D43F9">
            <w:pPr>
              <w:jc w:val="center"/>
              <w:rPr>
                <w:rFonts w:cstheme="minorHAnsi"/>
                <w:sz w:val="24"/>
                <w:szCs w:val="24"/>
                <w:shd w:val="clear" w:color="auto" w:fill="FFFFFF"/>
                <w:lang w:val="nl-BE"/>
              </w:rPr>
            </w:pPr>
          </w:p>
          <w:p w14:paraId="6FEF8673" w14:textId="77777777" w:rsidR="002D7D25" w:rsidRDefault="002D7D25" w:rsidP="001D43F9">
            <w:pPr>
              <w:jc w:val="center"/>
              <w:rPr>
                <w:rFonts w:cstheme="minorHAnsi"/>
                <w:sz w:val="24"/>
                <w:szCs w:val="24"/>
                <w:shd w:val="clear" w:color="auto" w:fill="FFFFFF"/>
                <w:lang w:val="nl-BE"/>
              </w:rPr>
            </w:pPr>
            <w:r>
              <w:rPr>
                <w:rFonts w:cstheme="minorHAnsi"/>
                <w:noProof/>
                <w:sz w:val="24"/>
                <w:szCs w:val="24"/>
                <w:shd w:val="clear" w:color="auto" w:fill="FFFFFF"/>
                <w:lang w:val="nl-BE"/>
              </w:rPr>
              <w:drawing>
                <wp:inline distT="0" distB="0" distL="0" distR="0" wp14:anchorId="286DD0F1" wp14:editId="797B4FE9">
                  <wp:extent cx="371475" cy="371475"/>
                  <wp:effectExtent l="0" t="0" r="9525" b="9525"/>
                  <wp:docPr id="2109329513" name="Picture 3" descr="A close-up of a file&#10;&#10;AI-generated content may be incorrect.">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29513" name="Picture 3" descr="A close-up of a file&#10;&#10;AI-generated content may be incorrect.">
                            <a:hlinkClick r:id="rId51"/>
                          </pic:cNvPr>
                          <pic:cNvPicPr/>
                        </pic:nvPicPr>
                        <pic:blipFill>
                          <a:blip r:embed="rId40" cstate="email">
                            <a:extLst>
                              <a:ext uri="{28A0092B-C50C-407E-A947-70E740481C1C}">
                                <a14:useLocalDpi xmlns:a14="http://schemas.microsoft.com/office/drawing/2010/main"/>
                              </a:ext>
                            </a:extLst>
                          </a:blip>
                          <a:stretch>
                            <a:fillRect/>
                          </a:stretch>
                        </pic:blipFill>
                        <pic:spPr>
                          <a:xfrm>
                            <a:off x="0" y="0"/>
                            <a:ext cx="371496" cy="371496"/>
                          </a:xfrm>
                          <a:prstGeom prst="rect">
                            <a:avLst/>
                          </a:prstGeom>
                        </pic:spPr>
                      </pic:pic>
                    </a:graphicData>
                  </a:graphic>
                </wp:inline>
              </w:drawing>
            </w:r>
          </w:p>
        </w:tc>
        <w:tc>
          <w:tcPr>
            <w:tcW w:w="9072" w:type="dxa"/>
            <w:vAlign w:val="center"/>
          </w:tcPr>
          <w:p w14:paraId="2178BBC4" w14:textId="57C02B2B" w:rsidR="002D7D25" w:rsidRPr="001D43F9" w:rsidRDefault="002D7D25" w:rsidP="001D43F9">
            <w:pPr>
              <w:jc w:val="center"/>
              <w:rPr>
                <w:rFonts w:cstheme="minorHAnsi"/>
                <w:sz w:val="24"/>
                <w:szCs w:val="24"/>
                <w:shd w:val="clear" w:color="auto" w:fill="FFFFFF"/>
                <w:lang w:val="fr-BE"/>
              </w:rPr>
            </w:pPr>
            <w:r w:rsidRPr="001D43F9">
              <w:rPr>
                <w:rFonts w:cstheme="minorHAnsi"/>
                <w:b/>
                <w:bCs/>
                <w:sz w:val="24"/>
                <w:szCs w:val="24"/>
                <w:shd w:val="clear" w:color="auto" w:fill="FFFFFF"/>
                <w:lang w:val="fr-BE"/>
              </w:rPr>
              <w:t>PPT BOC</w:t>
            </w:r>
            <w:r w:rsidR="001D43F9" w:rsidRPr="001D43F9">
              <w:rPr>
                <w:rFonts w:cstheme="minorHAnsi"/>
                <w:b/>
                <w:bCs/>
                <w:sz w:val="24"/>
                <w:szCs w:val="24"/>
                <w:shd w:val="clear" w:color="auto" w:fill="FFFFFF"/>
                <w:lang w:val="fr-BE"/>
              </w:rPr>
              <w:t xml:space="preserve"> 08 – Trim </w:t>
            </w:r>
            <w:r w:rsidR="001D43F9">
              <w:rPr>
                <w:rFonts w:cstheme="minorHAnsi"/>
                <w:b/>
                <w:bCs/>
                <w:sz w:val="24"/>
                <w:szCs w:val="24"/>
                <w:shd w:val="clear" w:color="auto" w:fill="FFFFFF"/>
                <w:lang w:val="fr-BE"/>
              </w:rPr>
              <w:t>1</w:t>
            </w:r>
            <w:r w:rsidRPr="001D43F9">
              <w:rPr>
                <w:rFonts w:cstheme="minorHAnsi"/>
                <w:sz w:val="24"/>
                <w:szCs w:val="24"/>
                <w:shd w:val="clear" w:color="auto" w:fill="FFFFFF"/>
                <w:lang w:val="fr-BE"/>
              </w:rPr>
              <w:br/>
            </w:r>
            <w:r w:rsidRPr="001D43F9">
              <w:rPr>
                <w:rStyle w:val="Hyperlink"/>
                <w:rFonts w:cstheme="minorHAnsi"/>
                <w:sz w:val="24"/>
                <w:szCs w:val="24"/>
                <w:shd w:val="clear" w:color="auto" w:fill="FFFFFF"/>
                <w:lang w:val="fr-BE"/>
              </w:rPr>
              <w:t>https://boc-ccb.mil.be/index.php/nl/keuze-boc/boc-08/boc-08-site/08-reunion-ccb-boc-vergadering/08-2026-01/55884-20260312-meeting-boc-08/file</w:t>
            </w:r>
          </w:p>
        </w:tc>
      </w:tr>
    </w:tbl>
    <w:p w14:paraId="02650BCC" w14:textId="77777777" w:rsidR="007A3B90" w:rsidRPr="001D43F9" w:rsidRDefault="007A3B90" w:rsidP="00F67BAA">
      <w:pPr>
        <w:rPr>
          <w:rFonts w:ascii="Century Gothic" w:hAnsi="Century Gothic"/>
          <w:b/>
          <w:color w:val="C00000"/>
          <w:sz w:val="24"/>
          <w:szCs w:val="24"/>
          <w:u w:val="single"/>
          <w:lang w:val="fr-BE"/>
        </w:rPr>
      </w:pPr>
    </w:p>
    <w:p w14:paraId="593095DB" w14:textId="42764361" w:rsidR="0012305F" w:rsidRPr="0012305F" w:rsidRDefault="001D4CF8" w:rsidP="00183ECC">
      <w:pPr>
        <w:rPr>
          <w:rFonts w:ascii="Century Gothic" w:hAnsi="Century Gothic"/>
          <w:b/>
          <w:color w:val="C00000"/>
          <w:sz w:val="24"/>
          <w:szCs w:val="24"/>
          <w:u w:val="single"/>
          <w:lang w:val="nl-BE"/>
        </w:rPr>
      </w:pPr>
      <w:r>
        <w:rPr>
          <w:noProof/>
        </w:rPr>
        <w:pict w14:anchorId="24AAAB31">
          <v:shape id="_x0000_s2054" type="#_x0000_t75" alt="Signature Line, Unsigned" style="position:absolute;margin-left:326.5pt;margin-top:126.6pt;width:141.6pt;height:70.8pt;z-index:251748352;mso-position-horizontal-relative:text;mso-position-vertical-relative:text;mso-width-relative:page;mso-height-relative:page">
            <v:imagedata r:id="rId52" o:title=""/>
            <o:lock v:ext="edit" ungrouping="t" rotation="t" cropping="t" verticies="t" text="t" grouping="t"/>
            <o:signatureline v:ext="edit" id="{932AA9C9-A44A-4386-91CA-423BFE43F7C8}" provid="{00000000-0000-0000-0000-000000000000}" issignatureline="t"/>
            <w10:wrap type="topAndBottom"/>
          </v:shape>
        </w:pict>
      </w:r>
      <w:r w:rsidR="00F61376">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38112" behindDoc="0" locked="0" layoutInCell="1" allowOverlap="1" wp14:anchorId="44E98E8A" wp14:editId="2234349D">
                <wp:simplePos x="0" y="0"/>
                <wp:positionH relativeFrom="column">
                  <wp:posOffset>4030345</wp:posOffset>
                </wp:positionH>
                <wp:positionV relativeFrom="paragraph">
                  <wp:posOffset>924560</wp:posOffset>
                </wp:positionV>
                <wp:extent cx="2103755" cy="731520"/>
                <wp:effectExtent l="0" t="0" r="0" b="0"/>
                <wp:wrapSquare wrapText="bothSides"/>
                <wp:docPr id="460" name="Rectangle 1"/>
                <wp:cNvGraphicFramePr/>
                <a:graphic xmlns:a="http://schemas.openxmlformats.org/drawingml/2006/main">
                  <a:graphicData uri="http://schemas.microsoft.com/office/word/2010/wordprocessingShape">
                    <wps:wsp>
                      <wps:cNvSpPr/>
                      <wps:spPr>
                        <a:xfrm>
                          <a:off x="0" y="0"/>
                          <a:ext cx="2103755" cy="7315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39B1A8" id="Rectangle 1" o:spid="_x0000_s1026" style="position:absolute;margin-left:317.35pt;margin-top:72.8pt;width:165.65pt;height:57.6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" fillcolor="white [3212]" stroked="f" strokeweight="1pt">
                <v:fill opacity="0"/>
                <w10:wrap type="square"/>
              </v:rect>
            </w:pict>
          </mc:Fallback>
        </mc:AlternateContent>
      </w:r>
      <w:r w:rsidR="00F61376">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40160" behindDoc="0" locked="0" layoutInCell="1" allowOverlap="1" wp14:anchorId="73BA3720" wp14:editId="5D968480">
                <wp:simplePos x="0" y="0"/>
                <wp:positionH relativeFrom="column">
                  <wp:posOffset>4030345</wp:posOffset>
                </wp:positionH>
                <wp:positionV relativeFrom="paragraph">
                  <wp:posOffset>924560</wp:posOffset>
                </wp:positionV>
                <wp:extent cx="1946910" cy="655320"/>
                <wp:effectExtent l="0" t="0" r="15240" b="11430"/>
                <wp:wrapSquare wrapText="bothSides"/>
                <wp:docPr id="462" name="Text Box 3"/>
                <wp:cNvGraphicFramePr/>
                <a:graphic xmlns:a="http://schemas.openxmlformats.org/drawingml/2006/main">
                  <a:graphicData uri="http://schemas.microsoft.com/office/word/2010/wordprocessingShape">
                    <wps:wsp>
                      <wps:cNvSpPr txBox="1"/>
                      <wps:spPr>
                        <a:xfrm>
                          <a:off x="0" y="0"/>
                          <a:ext cx="1946910" cy="655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DAA9A" w14:textId="0F6C0029" w:rsidR="003502D5" w:rsidRDefault="001D43F9" w:rsidP="003502D5">
                            <w:pPr>
                              <w:tabs>
                                <w:tab w:val="left" w:pos="2340"/>
                              </w:tabs>
                              <w:ind w:left="284" w:hanging="284"/>
                              <w:jc w:val="center"/>
                              <w:rPr>
                                <w:b/>
                                <w:sz w:val="22"/>
                                <w:szCs w:val="22"/>
                                <w:lang w:val="nl-BE"/>
                              </w:rPr>
                            </w:pPr>
                            <w:r>
                              <w:rPr>
                                <w:b/>
                                <w:sz w:val="22"/>
                                <w:szCs w:val="22"/>
                                <w:lang w:val="nl-BE"/>
                              </w:rPr>
                              <w:t>Luitenant-kolonel SBH</w:t>
                            </w:r>
                            <w:r w:rsidR="003502D5">
                              <w:rPr>
                                <w:b/>
                                <w:sz w:val="22"/>
                                <w:szCs w:val="22"/>
                                <w:lang w:val="nl-BE"/>
                              </w:rPr>
                              <w:t xml:space="preserve"> </w:t>
                            </w:r>
                          </w:p>
                          <w:p w14:paraId="26D0584E" w14:textId="63818449" w:rsidR="003502D5" w:rsidRPr="0073604D" w:rsidRDefault="005A2F73" w:rsidP="003502D5">
                            <w:pPr>
                              <w:tabs>
                                <w:tab w:val="left" w:pos="2340"/>
                              </w:tabs>
                              <w:ind w:left="284" w:hanging="284"/>
                              <w:jc w:val="center"/>
                              <w:rPr>
                                <w:rFonts w:ascii="Arial" w:hAnsi="Arial" w:cs="Arial"/>
                                <w:b/>
                                <w:sz w:val="22"/>
                                <w:szCs w:val="22"/>
                                <w:lang w:val="nl-BE"/>
                              </w:rPr>
                            </w:pPr>
                            <w:r w:rsidRPr="00164A5A">
                              <w:rPr>
                                <w:rFonts w:cstheme="minorHAnsi"/>
                                <w:sz w:val="24"/>
                                <w:szCs w:val="24"/>
                                <w:shd w:val="clear" w:color="auto" w:fill="FFFFFF"/>
                                <w:lang w:val="nl-BE"/>
                              </w:rPr>
                              <w:t>JOOSTEN</w:t>
                            </w:r>
                            <w:r>
                              <w:rPr>
                                <w:rFonts w:cstheme="minorHAnsi"/>
                                <w:sz w:val="24"/>
                                <w:szCs w:val="24"/>
                                <w:shd w:val="clear" w:color="auto" w:fill="FFFFFF"/>
                                <w:lang w:val="nl-BE"/>
                              </w:rPr>
                              <w:t xml:space="preserve"> Sven</w:t>
                            </w:r>
                            <w:r w:rsidR="001D43F9">
                              <w:rPr>
                                <w:rFonts w:cstheme="minorHAnsi"/>
                                <w:sz w:val="24"/>
                                <w:szCs w:val="24"/>
                                <w:shd w:val="clear" w:color="auto" w:fill="FFFFFF"/>
                                <w:lang w:val="nl-BE"/>
                              </w:rPr>
                              <w:t>, ir.</w:t>
                            </w:r>
                            <w:r w:rsidRPr="00164A5A">
                              <w:rPr>
                                <w:rFonts w:cstheme="minorHAnsi"/>
                                <w:sz w:val="24"/>
                                <w:szCs w:val="24"/>
                                <w:shd w:val="clear" w:color="auto" w:fill="FFFFFF"/>
                                <w:lang w:val="nl-BE"/>
                              </w:rPr>
                              <w:t xml:space="preserve"> </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BA3720" id="Text Box 3" o:spid="_x0000_s1031" type="#_x0000_t202" style="position:absolute;margin-left:317.35pt;margin-top:72.8pt;width:153.3pt;height:51.6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" filled="f" stroked="f" strokeweight=".5pt">
                <v:textbox inset="3.6pt,7.2pt,0,0">
                  <w:txbxContent>
                    <w:p w14:paraId="353DAA9A" w14:textId="0F6C0029" w:rsidR="003502D5" w:rsidRDefault="001D43F9" w:rsidP="003502D5">
                      <w:pPr>
                        <w:tabs>
                          <w:tab w:val="left" w:pos="2340"/>
                        </w:tabs>
                        <w:ind w:left="284" w:hanging="284"/>
                        <w:jc w:val="center"/>
                        <w:rPr>
                          <w:b/>
                          <w:sz w:val="22"/>
                          <w:szCs w:val="22"/>
                          <w:lang w:val="nl-BE"/>
                        </w:rPr>
                      </w:pPr>
                      <w:r>
                        <w:rPr>
                          <w:b/>
                          <w:sz w:val="22"/>
                          <w:szCs w:val="22"/>
                          <w:lang w:val="nl-BE"/>
                        </w:rPr>
                        <w:t>Luitenant-kolonel SBH</w:t>
                      </w:r>
                      <w:r w:rsidR="003502D5">
                        <w:rPr>
                          <w:b/>
                          <w:sz w:val="22"/>
                          <w:szCs w:val="22"/>
                          <w:lang w:val="nl-BE"/>
                        </w:rPr>
                        <w:t xml:space="preserve"> </w:t>
                      </w:r>
                    </w:p>
                    <w:p w14:paraId="26D0584E" w14:textId="63818449" w:rsidR="003502D5" w:rsidRPr="0073604D" w:rsidRDefault="005A2F73" w:rsidP="003502D5">
                      <w:pPr>
                        <w:tabs>
                          <w:tab w:val="left" w:pos="2340"/>
                        </w:tabs>
                        <w:ind w:left="284" w:hanging="284"/>
                        <w:jc w:val="center"/>
                        <w:rPr>
                          <w:rFonts w:ascii="Arial" w:hAnsi="Arial" w:cs="Arial"/>
                          <w:b/>
                          <w:sz w:val="22"/>
                          <w:szCs w:val="22"/>
                          <w:lang w:val="nl-BE"/>
                        </w:rPr>
                      </w:pPr>
                      <w:r w:rsidRPr="00164A5A">
                        <w:rPr>
                          <w:rFonts w:cstheme="minorHAnsi"/>
                          <w:sz w:val="24"/>
                          <w:szCs w:val="24"/>
                          <w:shd w:val="clear" w:color="auto" w:fill="FFFFFF"/>
                          <w:lang w:val="nl-BE"/>
                        </w:rPr>
                        <w:t>JOOSTEN</w:t>
                      </w:r>
                      <w:r>
                        <w:rPr>
                          <w:rFonts w:cstheme="minorHAnsi"/>
                          <w:sz w:val="24"/>
                          <w:szCs w:val="24"/>
                          <w:shd w:val="clear" w:color="auto" w:fill="FFFFFF"/>
                          <w:lang w:val="nl-BE"/>
                        </w:rPr>
                        <w:t xml:space="preserve"> Sven</w:t>
                      </w:r>
                      <w:r w:rsidR="001D43F9">
                        <w:rPr>
                          <w:rFonts w:cstheme="minorHAnsi"/>
                          <w:sz w:val="24"/>
                          <w:szCs w:val="24"/>
                          <w:shd w:val="clear" w:color="auto" w:fill="FFFFFF"/>
                          <w:lang w:val="nl-BE"/>
                        </w:rPr>
                        <w:t>, ir.</w:t>
                      </w:r>
                      <w:r w:rsidRPr="00164A5A">
                        <w:rPr>
                          <w:rFonts w:cstheme="minorHAnsi"/>
                          <w:sz w:val="24"/>
                          <w:szCs w:val="24"/>
                          <w:shd w:val="clear" w:color="auto" w:fill="FFFFFF"/>
                          <w:lang w:val="nl-BE"/>
                        </w:rPr>
                        <w:t xml:space="preserve"> </w:t>
                      </w:r>
                    </w:p>
                  </w:txbxContent>
                </v:textbox>
                <w10:wrap type="square"/>
              </v:shape>
            </w:pict>
          </mc:Fallback>
        </mc:AlternateContent>
      </w:r>
      <w:r w:rsidR="001D43F9" w:rsidRPr="00385324">
        <w:rPr>
          <w:rFonts w:ascii="Century Gothic" w:hAnsi="Century Gothic"/>
          <w:b/>
          <w:noProof/>
          <w:color w:val="C00000"/>
          <w:sz w:val="24"/>
          <w:szCs w:val="24"/>
          <w:u w:val="single"/>
          <w:lang w:val="nl-BE" w:eastAsia="nl-BE"/>
        </w:rPr>
        <mc:AlternateContent>
          <mc:Choice Requires="wpg">
            <w:drawing>
              <wp:anchor distT="0" distB="0" distL="228600" distR="228600" simplePos="0" relativeHeight="251722752" behindDoc="0" locked="0" layoutInCell="1" allowOverlap="1" wp14:anchorId="24B4B660" wp14:editId="65FE090C">
                <wp:simplePos x="0" y="0"/>
                <wp:positionH relativeFrom="page">
                  <wp:posOffset>939982</wp:posOffset>
                </wp:positionH>
                <wp:positionV relativeFrom="page">
                  <wp:posOffset>5012690</wp:posOffset>
                </wp:positionV>
                <wp:extent cx="1801504" cy="1630908"/>
                <wp:effectExtent l="0" t="0" r="8255" b="7620"/>
                <wp:wrapSquare wrapText="bothSides"/>
                <wp:docPr id="14" name="Group 14"/>
                <wp:cNvGraphicFramePr/>
                <a:graphic xmlns:a="http://schemas.openxmlformats.org/drawingml/2006/main">
                  <a:graphicData uri="http://schemas.microsoft.com/office/word/2010/wordprocessingGroup">
                    <wpg:wgp>
                      <wpg:cNvGrpSpPr/>
                      <wpg:grpSpPr>
                        <a:xfrm>
                          <a:off x="0" y="0"/>
                          <a:ext cx="1801504" cy="1630908"/>
                          <a:chOff x="0" y="-280595"/>
                          <a:chExt cx="3218688" cy="2520879"/>
                        </a:xfrm>
                      </wpg:grpSpPr>
                      <wps:wsp>
                        <wps:cNvPr id="19" name="Rectangle 1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48"/>
                        <wps:cNvSpPr/>
                        <wps:spPr>
                          <a:xfrm rot="10800000">
                            <a:off x="594540" y="1408179"/>
                            <a:ext cx="2249424" cy="832105"/>
                          </a:xfrm>
                          <a:prstGeom prst="rect">
                            <a:avLst/>
                          </a:prstGeom>
                          <a:blipFill>
                            <a:blip r:embed="rId53" cstate="email">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Text Box 449"/>
                        <wps:cNvSpPr txBox="1"/>
                        <wps:spPr>
                          <a:xfrm>
                            <a:off x="160295" y="-280595"/>
                            <a:ext cx="2978903" cy="1841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9C149" w14:textId="105FB01E" w:rsidR="000E0B75" w:rsidRDefault="000E0B75" w:rsidP="00041526">
                              <w:pPr>
                                <w:tabs>
                                  <w:tab w:val="left" w:pos="2340"/>
                                </w:tabs>
                                <w:ind w:left="284" w:hanging="284"/>
                                <w:jc w:val="center"/>
                              </w:pPr>
                            </w:p>
                            <w:p w14:paraId="04D86BDF" w14:textId="7587DC6C" w:rsidR="001A0CD8" w:rsidRDefault="003502D5" w:rsidP="0073604D">
                              <w:pPr>
                                <w:tabs>
                                  <w:tab w:val="left" w:pos="2340"/>
                                </w:tabs>
                                <w:ind w:left="284" w:hanging="284"/>
                                <w:jc w:val="center"/>
                                <w:rPr>
                                  <w:b/>
                                  <w:sz w:val="22"/>
                                  <w:szCs w:val="22"/>
                                  <w:lang w:val="nl-BE"/>
                                </w:rPr>
                              </w:pPr>
                              <w:r>
                                <w:rPr>
                                  <w:b/>
                                  <w:sz w:val="22"/>
                                  <w:szCs w:val="22"/>
                                  <w:lang w:val="nl-BE"/>
                                </w:rPr>
                                <w:t>1S</w:t>
                              </w:r>
                              <w:r w:rsidR="005A2F73">
                                <w:rPr>
                                  <w:b/>
                                  <w:sz w:val="22"/>
                                  <w:szCs w:val="22"/>
                                  <w:lang w:val="nl-BE"/>
                                </w:rPr>
                                <w:t>M</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B4B660" id="Group 14" o:spid="_x0000_s1032" style="position:absolute;margin-left:74pt;margin-top:394.7pt;width:141.85pt;height:128.4pt;z-index:251722752;mso-wrap-distance-left:18pt;mso-wrap-distance-right:18pt;mso-position-horizontal-relative:page;mso-position-vertical-relative:page;mso-width-relative:margin;mso-height-relative:margin" coordorigin=",-2805" coordsize="32186,2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">
                <v:rect id="Rectangle 19" o:spid="_x0000_s1033"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" fillcolor="white [3212]" stroked="f" strokeweight="1pt">
                  <v:fill opacity="0"/>
                </v:rect>
                <v:rect id="Rectangle 448" o:spid="_x0000_s1034" style="position:absolute;left:5945;top:14081;width:22494;height:832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" stroked="f" strokeweight="1pt">
                  <v:fill r:id="rId55" o:title="" recolor="t" rotate="t" type="frame"/>
                </v:rect>
                <v:shape id="Text Box 449" o:spid="_x0000_s1035" type="#_x0000_t202" style="position:absolute;left:1602;top:-2805;width:29789;height:1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" filled="f" stroked="f" strokeweight=".5pt">
                  <v:textbox inset="3.6pt,7.2pt,0,0">
                    <w:txbxContent>
                      <w:p w14:paraId="0C29C149" w14:textId="105FB01E" w:rsidR="000E0B75" w:rsidRDefault="000E0B75" w:rsidP="00041526">
                        <w:pPr>
                          <w:tabs>
                            <w:tab w:val="left" w:pos="2340"/>
                          </w:tabs>
                          <w:ind w:left="284" w:hanging="284"/>
                          <w:jc w:val="center"/>
                        </w:pPr>
                      </w:p>
                      <w:p w14:paraId="04D86BDF" w14:textId="7587DC6C" w:rsidR="001A0CD8" w:rsidRDefault="003502D5" w:rsidP="0073604D">
                        <w:pPr>
                          <w:tabs>
                            <w:tab w:val="left" w:pos="2340"/>
                          </w:tabs>
                          <w:ind w:left="284" w:hanging="284"/>
                          <w:jc w:val="center"/>
                          <w:rPr>
                            <w:b/>
                            <w:sz w:val="22"/>
                            <w:szCs w:val="22"/>
                            <w:lang w:val="nl-BE"/>
                          </w:rPr>
                        </w:pPr>
                        <w:r>
                          <w:rPr>
                            <w:b/>
                            <w:sz w:val="22"/>
                            <w:szCs w:val="22"/>
                            <w:lang w:val="nl-BE"/>
                          </w:rPr>
                          <w:t>1S</w:t>
                        </w:r>
                        <w:r w:rsidR="005A2F73">
                          <w:rPr>
                            <w:b/>
                            <w:sz w:val="22"/>
                            <w:szCs w:val="22"/>
                            <w:lang w:val="nl-BE"/>
                          </w:rPr>
                          <w:t>M</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v:textbox>
                </v:shape>
                <w10:wrap type="square" anchorx="page" anchory="page"/>
              </v:group>
            </w:pict>
          </mc:Fallback>
        </mc:AlternateContent>
      </w:r>
    </w:p>
    <w:sectPr w:rsidR="0012305F" w:rsidRPr="0012305F" w:rsidSect="00310AE6">
      <w:headerReference w:type="default" r:id="rId56"/>
      <w:footerReference w:type="default" r:id="rId57"/>
      <w:pgSz w:w="12240" w:h="15840" w:code="1"/>
      <w:pgMar w:top="426" w:right="616" w:bottom="0" w:left="709" w:header="720" w:footer="75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C955E" w14:textId="77777777" w:rsidR="00776294" w:rsidRDefault="00776294">
      <w:pPr>
        <w:spacing w:after="0" w:line="240" w:lineRule="auto"/>
      </w:pPr>
      <w:r>
        <w:separator/>
      </w:r>
    </w:p>
  </w:endnote>
  <w:endnote w:type="continuationSeparator" w:id="0">
    <w:p w14:paraId="60B4BC43" w14:textId="77777777" w:rsidR="00776294" w:rsidRDefault="00776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2153908"/>
      <w:docPartObj>
        <w:docPartGallery w:val="Page Numbers (Bottom of Page)"/>
        <w:docPartUnique/>
      </w:docPartObj>
    </w:sdtPr>
    <w:sdtEndPr>
      <w:rPr>
        <w:noProof/>
      </w:rPr>
    </w:sdtEndPr>
    <w:sdtContent>
      <w:p w14:paraId="2407AFD1" w14:textId="21A628AB" w:rsidR="002E0C80" w:rsidRDefault="002E0C80">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4C0D00DE" w14:textId="3D87F67B" w:rsidR="000E0B75" w:rsidRDefault="000E0B75" w:rsidP="001E0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0DDBB" w14:textId="77777777" w:rsidR="00776294" w:rsidRDefault="00776294">
      <w:pPr>
        <w:spacing w:after="0" w:line="240" w:lineRule="auto"/>
      </w:pPr>
      <w:r>
        <w:separator/>
      </w:r>
    </w:p>
  </w:footnote>
  <w:footnote w:type="continuationSeparator" w:id="0">
    <w:p w14:paraId="78DE98A0" w14:textId="77777777" w:rsidR="00776294" w:rsidRDefault="00776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8738" w14:textId="3C10A0F0" w:rsidR="00F7072E" w:rsidRDefault="00F7072E">
    <w:pPr>
      <w:pStyle w:val="Header"/>
    </w:pPr>
    <w:r>
      <w:rPr>
        <w:noProof/>
        <w:lang w:val="nl-BE" w:eastAsia="nl-BE"/>
      </w:rPr>
      <w:drawing>
        <wp:inline distT="0" distB="0" distL="0" distR="0" wp14:anchorId="64FAE9D5" wp14:editId="08E977A2">
          <wp:extent cx="390525" cy="538546"/>
          <wp:effectExtent l="0" t="0" r="0" b="0"/>
          <wp:docPr id="340987242" name="Picture 34098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0063" cy="551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917"/>
    <w:multiLevelType w:val="hybridMultilevel"/>
    <w:tmpl w:val="A5380750"/>
    <w:lvl w:ilvl="0" w:tplc="0EF2C11A">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 w15:restartNumberingAfterBreak="0">
    <w:nsid w:val="02203F19"/>
    <w:multiLevelType w:val="multilevel"/>
    <w:tmpl w:val="DDF2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C2496"/>
    <w:multiLevelType w:val="hybridMultilevel"/>
    <w:tmpl w:val="F13068A4"/>
    <w:lvl w:ilvl="0" w:tplc="31608BC0">
      <w:start w:val="1"/>
      <w:numFmt w:val="decimal"/>
      <w:pStyle w:val="AnnexBody1"/>
      <w:lvlText w:val="%1."/>
      <w:lvlJc w:val="left"/>
      <w:pPr>
        <w:ind w:left="3010"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3"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31E6F"/>
    <w:multiLevelType w:val="hybridMultilevel"/>
    <w:tmpl w:val="5E685448"/>
    <w:lvl w:ilvl="0" w:tplc="A7947AD2">
      <w:start w:val="1"/>
      <w:numFmt w:val="decimal"/>
      <w:lvlText w:val="%1."/>
      <w:lvlJc w:val="left"/>
      <w:pPr>
        <w:tabs>
          <w:tab w:val="num" w:pos="720"/>
        </w:tabs>
        <w:ind w:left="720" w:hanging="360"/>
      </w:pPr>
    </w:lvl>
    <w:lvl w:ilvl="1" w:tplc="539632BC">
      <w:numFmt w:val="bullet"/>
      <w:lvlText w:val="•"/>
      <w:lvlJc w:val="left"/>
      <w:pPr>
        <w:tabs>
          <w:tab w:val="num" w:pos="1440"/>
        </w:tabs>
        <w:ind w:left="1440" w:hanging="360"/>
      </w:pPr>
      <w:rPr>
        <w:rFonts w:ascii="Arial" w:hAnsi="Arial" w:hint="default"/>
      </w:rPr>
    </w:lvl>
    <w:lvl w:ilvl="2" w:tplc="A4700E5A" w:tentative="1">
      <w:start w:val="1"/>
      <w:numFmt w:val="decimal"/>
      <w:lvlText w:val="%3."/>
      <w:lvlJc w:val="left"/>
      <w:pPr>
        <w:tabs>
          <w:tab w:val="num" w:pos="2160"/>
        </w:tabs>
        <w:ind w:left="2160" w:hanging="360"/>
      </w:pPr>
    </w:lvl>
    <w:lvl w:ilvl="3" w:tplc="F4920AA2" w:tentative="1">
      <w:start w:val="1"/>
      <w:numFmt w:val="decimal"/>
      <w:lvlText w:val="%4."/>
      <w:lvlJc w:val="left"/>
      <w:pPr>
        <w:tabs>
          <w:tab w:val="num" w:pos="2880"/>
        </w:tabs>
        <w:ind w:left="2880" w:hanging="360"/>
      </w:pPr>
    </w:lvl>
    <w:lvl w:ilvl="4" w:tplc="4150EA14" w:tentative="1">
      <w:start w:val="1"/>
      <w:numFmt w:val="decimal"/>
      <w:lvlText w:val="%5."/>
      <w:lvlJc w:val="left"/>
      <w:pPr>
        <w:tabs>
          <w:tab w:val="num" w:pos="3600"/>
        </w:tabs>
        <w:ind w:left="3600" w:hanging="360"/>
      </w:pPr>
    </w:lvl>
    <w:lvl w:ilvl="5" w:tplc="8BF00908" w:tentative="1">
      <w:start w:val="1"/>
      <w:numFmt w:val="decimal"/>
      <w:lvlText w:val="%6."/>
      <w:lvlJc w:val="left"/>
      <w:pPr>
        <w:tabs>
          <w:tab w:val="num" w:pos="4320"/>
        </w:tabs>
        <w:ind w:left="4320" w:hanging="360"/>
      </w:pPr>
    </w:lvl>
    <w:lvl w:ilvl="6" w:tplc="CAF808D8" w:tentative="1">
      <w:start w:val="1"/>
      <w:numFmt w:val="decimal"/>
      <w:lvlText w:val="%7."/>
      <w:lvlJc w:val="left"/>
      <w:pPr>
        <w:tabs>
          <w:tab w:val="num" w:pos="5040"/>
        </w:tabs>
        <w:ind w:left="5040" w:hanging="360"/>
      </w:pPr>
    </w:lvl>
    <w:lvl w:ilvl="7" w:tplc="AD32F450" w:tentative="1">
      <w:start w:val="1"/>
      <w:numFmt w:val="decimal"/>
      <w:lvlText w:val="%8."/>
      <w:lvlJc w:val="left"/>
      <w:pPr>
        <w:tabs>
          <w:tab w:val="num" w:pos="5760"/>
        </w:tabs>
        <w:ind w:left="5760" w:hanging="360"/>
      </w:pPr>
    </w:lvl>
    <w:lvl w:ilvl="8" w:tplc="3CCCF022" w:tentative="1">
      <w:start w:val="1"/>
      <w:numFmt w:val="decimal"/>
      <w:lvlText w:val="%9."/>
      <w:lvlJc w:val="left"/>
      <w:pPr>
        <w:tabs>
          <w:tab w:val="num" w:pos="6480"/>
        </w:tabs>
        <w:ind w:left="6480" w:hanging="360"/>
      </w:pPr>
    </w:lvl>
  </w:abstractNum>
  <w:abstractNum w:abstractNumId="5" w15:restartNumberingAfterBreak="0">
    <w:nsid w:val="13974E3F"/>
    <w:multiLevelType w:val="hybridMultilevel"/>
    <w:tmpl w:val="0CB0062C"/>
    <w:lvl w:ilvl="0" w:tplc="8DA0D020">
      <w:start w:val="1"/>
      <w:numFmt w:val="lowerRoman"/>
      <w:lvlText w:val="%1."/>
      <w:lvlJc w:val="left"/>
      <w:pPr>
        <w:ind w:left="3600" w:hanging="720"/>
      </w:pPr>
      <w:rPr>
        <w:rFonts w:hint="default"/>
      </w:rPr>
    </w:lvl>
    <w:lvl w:ilvl="1" w:tplc="08130019" w:tentative="1">
      <w:start w:val="1"/>
      <w:numFmt w:val="lowerLetter"/>
      <w:lvlText w:val="%2."/>
      <w:lvlJc w:val="left"/>
      <w:pPr>
        <w:ind w:left="3960" w:hanging="360"/>
      </w:pPr>
    </w:lvl>
    <w:lvl w:ilvl="2" w:tplc="0813001B" w:tentative="1">
      <w:start w:val="1"/>
      <w:numFmt w:val="lowerRoman"/>
      <w:lvlText w:val="%3."/>
      <w:lvlJc w:val="right"/>
      <w:pPr>
        <w:ind w:left="4680" w:hanging="180"/>
      </w:pPr>
    </w:lvl>
    <w:lvl w:ilvl="3" w:tplc="0813000F" w:tentative="1">
      <w:start w:val="1"/>
      <w:numFmt w:val="decimal"/>
      <w:lvlText w:val="%4."/>
      <w:lvlJc w:val="left"/>
      <w:pPr>
        <w:ind w:left="5400" w:hanging="360"/>
      </w:pPr>
    </w:lvl>
    <w:lvl w:ilvl="4" w:tplc="08130019" w:tentative="1">
      <w:start w:val="1"/>
      <w:numFmt w:val="lowerLetter"/>
      <w:lvlText w:val="%5."/>
      <w:lvlJc w:val="left"/>
      <w:pPr>
        <w:ind w:left="6120" w:hanging="360"/>
      </w:pPr>
    </w:lvl>
    <w:lvl w:ilvl="5" w:tplc="0813001B" w:tentative="1">
      <w:start w:val="1"/>
      <w:numFmt w:val="lowerRoman"/>
      <w:lvlText w:val="%6."/>
      <w:lvlJc w:val="right"/>
      <w:pPr>
        <w:ind w:left="6840" w:hanging="180"/>
      </w:pPr>
    </w:lvl>
    <w:lvl w:ilvl="6" w:tplc="0813000F" w:tentative="1">
      <w:start w:val="1"/>
      <w:numFmt w:val="decimal"/>
      <w:lvlText w:val="%7."/>
      <w:lvlJc w:val="left"/>
      <w:pPr>
        <w:ind w:left="7560" w:hanging="360"/>
      </w:pPr>
    </w:lvl>
    <w:lvl w:ilvl="7" w:tplc="08130019" w:tentative="1">
      <w:start w:val="1"/>
      <w:numFmt w:val="lowerLetter"/>
      <w:lvlText w:val="%8."/>
      <w:lvlJc w:val="left"/>
      <w:pPr>
        <w:ind w:left="8280" w:hanging="360"/>
      </w:pPr>
    </w:lvl>
    <w:lvl w:ilvl="8" w:tplc="0813001B" w:tentative="1">
      <w:start w:val="1"/>
      <w:numFmt w:val="lowerRoman"/>
      <w:lvlText w:val="%9."/>
      <w:lvlJc w:val="right"/>
      <w:pPr>
        <w:ind w:left="9000" w:hanging="180"/>
      </w:pPr>
    </w:lvl>
  </w:abstractNum>
  <w:abstractNum w:abstractNumId="6" w15:restartNumberingAfterBreak="0">
    <w:nsid w:val="165A3806"/>
    <w:multiLevelType w:val="hybridMultilevel"/>
    <w:tmpl w:val="62305A6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DF878B7"/>
    <w:multiLevelType w:val="multilevel"/>
    <w:tmpl w:val="9E12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037D6"/>
    <w:multiLevelType w:val="hybridMultilevel"/>
    <w:tmpl w:val="B498B352"/>
    <w:lvl w:ilvl="0" w:tplc="2DF6A3B4">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9" w15:restartNumberingAfterBreak="0">
    <w:nsid w:val="23617908"/>
    <w:multiLevelType w:val="hybridMultilevel"/>
    <w:tmpl w:val="FD3ED2EE"/>
    <w:lvl w:ilvl="0" w:tplc="FC981E0C">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10" w15:restartNumberingAfterBreak="0">
    <w:nsid w:val="2837786D"/>
    <w:multiLevelType w:val="multilevel"/>
    <w:tmpl w:val="6338C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B60FBD"/>
    <w:multiLevelType w:val="multilevel"/>
    <w:tmpl w:val="D26CF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42546"/>
    <w:multiLevelType w:val="multilevel"/>
    <w:tmpl w:val="51F2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D017C"/>
    <w:multiLevelType w:val="multilevel"/>
    <w:tmpl w:val="29FAA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2A290C"/>
    <w:multiLevelType w:val="hybridMultilevel"/>
    <w:tmpl w:val="2DD6C69E"/>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A3B2938"/>
    <w:multiLevelType w:val="multilevel"/>
    <w:tmpl w:val="0EC2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95D47"/>
    <w:multiLevelType w:val="hybridMultilevel"/>
    <w:tmpl w:val="ED8A7E58"/>
    <w:lvl w:ilvl="0" w:tplc="E7FC7556">
      <w:start w:val="1"/>
      <w:numFmt w:val="lowerRoman"/>
      <w:lvlText w:val="%1."/>
      <w:lvlJc w:val="left"/>
      <w:pPr>
        <w:ind w:left="2160" w:hanging="720"/>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17" w15:restartNumberingAfterBreak="0">
    <w:nsid w:val="3CF668DF"/>
    <w:multiLevelType w:val="multilevel"/>
    <w:tmpl w:val="E47AB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8E3008"/>
    <w:multiLevelType w:val="multilevel"/>
    <w:tmpl w:val="B372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872457"/>
    <w:multiLevelType w:val="hybridMultilevel"/>
    <w:tmpl w:val="2EE0A5D6"/>
    <w:lvl w:ilvl="0" w:tplc="51F0D5F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1D30013"/>
    <w:multiLevelType w:val="multilevel"/>
    <w:tmpl w:val="2C3A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2015F"/>
    <w:multiLevelType w:val="multilevel"/>
    <w:tmpl w:val="7F9E7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61D1B"/>
    <w:multiLevelType w:val="hybridMultilevel"/>
    <w:tmpl w:val="A2C01FF2"/>
    <w:lvl w:ilvl="0" w:tplc="04D497FC">
      <w:start w:val="1"/>
      <w:numFmt w:val="decimal"/>
      <w:pStyle w:val="StyleHeading1ComicSansMS12ptBoldNotItalicNounder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A961E05"/>
    <w:multiLevelType w:val="multilevel"/>
    <w:tmpl w:val="D2825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369A9"/>
    <w:multiLevelType w:val="hybridMultilevel"/>
    <w:tmpl w:val="BE44ABAE"/>
    <w:lvl w:ilvl="0" w:tplc="8B281A98">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25" w15:restartNumberingAfterBreak="0">
    <w:nsid w:val="4B8452DD"/>
    <w:multiLevelType w:val="hybridMultilevel"/>
    <w:tmpl w:val="B2701C50"/>
    <w:lvl w:ilvl="0" w:tplc="5E868E9E">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26" w15:restartNumberingAfterBreak="0">
    <w:nsid w:val="4CA94665"/>
    <w:multiLevelType w:val="hybridMultilevel"/>
    <w:tmpl w:val="573ACC3A"/>
    <w:lvl w:ilvl="0" w:tplc="642A1412">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27" w15:restartNumberingAfterBreak="0">
    <w:nsid w:val="4D81171D"/>
    <w:multiLevelType w:val="multilevel"/>
    <w:tmpl w:val="E6AC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374C80" w:themeColor="accent1" w:themeShade="BF"/>
      </w:rPr>
    </w:lvl>
    <w:lvl w:ilvl="1">
      <w:start w:val="1"/>
      <w:numFmt w:val="decimal"/>
      <w:lvlText w:val="%2."/>
      <w:lvlJc w:val="left"/>
      <w:pPr>
        <w:ind w:left="1440" w:hanging="360"/>
      </w:pPr>
      <w:rPr>
        <w:rFonts w:hint="default"/>
        <w:color w:val="374C80" w:themeColor="accent1" w:themeShade="BF"/>
      </w:rPr>
    </w:lvl>
    <w:lvl w:ilvl="2">
      <w:start w:val="1"/>
      <w:numFmt w:val="decimal"/>
      <w:lvlText w:val="%3."/>
      <w:lvlJc w:val="right"/>
      <w:pPr>
        <w:ind w:left="2160" w:hanging="180"/>
      </w:pPr>
      <w:rPr>
        <w:rFonts w:hint="default"/>
        <w:color w:val="374C80" w:themeColor="accent1" w:themeShade="BF"/>
      </w:rPr>
    </w:lvl>
    <w:lvl w:ilvl="3">
      <w:start w:val="1"/>
      <w:numFmt w:val="decimal"/>
      <w:lvlText w:val="%4."/>
      <w:lvlJc w:val="left"/>
      <w:pPr>
        <w:ind w:left="2880" w:hanging="360"/>
      </w:pPr>
      <w:rPr>
        <w:rFonts w:hint="default"/>
        <w:color w:val="374C80" w:themeColor="accent1" w:themeShade="BF"/>
      </w:rPr>
    </w:lvl>
    <w:lvl w:ilvl="4">
      <w:start w:val="1"/>
      <w:numFmt w:val="decimal"/>
      <w:lvlText w:val="%5."/>
      <w:lvlJc w:val="left"/>
      <w:pPr>
        <w:ind w:left="3600" w:hanging="360"/>
      </w:pPr>
      <w:rPr>
        <w:rFonts w:hint="default"/>
        <w:color w:val="374C80" w:themeColor="accent1" w:themeShade="BF"/>
      </w:rPr>
    </w:lvl>
    <w:lvl w:ilvl="5">
      <w:start w:val="1"/>
      <w:numFmt w:val="decimal"/>
      <w:lvlText w:val="%6."/>
      <w:lvlJc w:val="right"/>
      <w:pPr>
        <w:ind w:left="4320" w:hanging="180"/>
      </w:pPr>
      <w:rPr>
        <w:rFonts w:hint="default"/>
        <w:color w:val="374C80" w:themeColor="accent1" w:themeShade="BF"/>
      </w:rPr>
    </w:lvl>
    <w:lvl w:ilvl="6">
      <w:start w:val="1"/>
      <w:numFmt w:val="decimal"/>
      <w:lvlText w:val="%7."/>
      <w:lvlJc w:val="left"/>
      <w:pPr>
        <w:ind w:left="5040" w:hanging="360"/>
      </w:pPr>
      <w:rPr>
        <w:rFonts w:hint="default"/>
        <w:color w:val="374C80" w:themeColor="accent1" w:themeShade="BF"/>
      </w:rPr>
    </w:lvl>
    <w:lvl w:ilvl="7">
      <w:start w:val="1"/>
      <w:numFmt w:val="decimal"/>
      <w:lvlText w:val="%8."/>
      <w:lvlJc w:val="left"/>
      <w:pPr>
        <w:ind w:left="5760" w:hanging="360"/>
      </w:pPr>
      <w:rPr>
        <w:rFonts w:hint="default"/>
        <w:color w:val="374C80" w:themeColor="accent1" w:themeShade="BF"/>
      </w:rPr>
    </w:lvl>
    <w:lvl w:ilvl="8">
      <w:start w:val="1"/>
      <w:numFmt w:val="decimal"/>
      <w:lvlText w:val="%9."/>
      <w:lvlJc w:val="right"/>
      <w:pPr>
        <w:ind w:left="6480" w:hanging="180"/>
      </w:pPr>
      <w:rPr>
        <w:rFonts w:hint="default"/>
        <w:color w:val="374C80" w:themeColor="accent1" w:themeShade="BF"/>
      </w:rPr>
    </w:lvl>
  </w:abstractNum>
  <w:abstractNum w:abstractNumId="29" w15:restartNumberingAfterBreak="0">
    <w:nsid w:val="54F3385C"/>
    <w:multiLevelType w:val="hybridMultilevel"/>
    <w:tmpl w:val="D80CC954"/>
    <w:lvl w:ilvl="0" w:tplc="1408EA6C">
      <w:start w:val="2"/>
      <w:numFmt w:val="bullet"/>
      <w:lvlText w:val=""/>
      <w:lvlJc w:val="left"/>
      <w:pPr>
        <w:ind w:left="720" w:hanging="360"/>
      </w:pPr>
      <w:rPr>
        <w:rFonts w:ascii="Symbol" w:eastAsiaTheme="minorHAnsi" w:hAnsi="Symbol"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70D6425"/>
    <w:multiLevelType w:val="multilevel"/>
    <w:tmpl w:val="51DC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1B0EE0"/>
    <w:multiLevelType w:val="hybridMultilevel"/>
    <w:tmpl w:val="C770C0F0"/>
    <w:lvl w:ilvl="0" w:tplc="94C25734">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32" w15:restartNumberingAfterBreak="0">
    <w:nsid w:val="628D0E1E"/>
    <w:multiLevelType w:val="hybridMultilevel"/>
    <w:tmpl w:val="41388F82"/>
    <w:lvl w:ilvl="0" w:tplc="1A02342E">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33" w15:restartNumberingAfterBreak="0">
    <w:nsid w:val="62DC5BEB"/>
    <w:multiLevelType w:val="multilevel"/>
    <w:tmpl w:val="3AB4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374C80" w:themeColor="accent1" w:themeShade="BF"/>
      </w:rPr>
    </w:lvl>
    <w:lvl w:ilvl="1">
      <w:start w:val="1"/>
      <w:numFmt w:val="bullet"/>
      <w:lvlText w:val="o"/>
      <w:lvlJc w:val="left"/>
      <w:pPr>
        <w:ind w:left="1440" w:hanging="360"/>
      </w:pPr>
      <w:rPr>
        <w:rFonts w:ascii="Courier New" w:hAnsi="Courier New" w:hint="default"/>
        <w:color w:val="374C80" w:themeColor="accent1" w:themeShade="BF"/>
      </w:rPr>
    </w:lvl>
    <w:lvl w:ilvl="2">
      <w:start w:val="1"/>
      <w:numFmt w:val="bullet"/>
      <w:lvlText w:val=""/>
      <w:lvlJc w:val="left"/>
      <w:pPr>
        <w:ind w:left="2160" w:hanging="360"/>
      </w:pPr>
      <w:rPr>
        <w:rFonts w:ascii="Wingdings" w:hAnsi="Wingdings" w:hint="default"/>
        <w:color w:val="374C80" w:themeColor="accent1" w:themeShade="BF"/>
      </w:rPr>
    </w:lvl>
    <w:lvl w:ilvl="3">
      <w:start w:val="1"/>
      <w:numFmt w:val="bullet"/>
      <w:lvlText w:val=""/>
      <w:lvlJc w:val="left"/>
      <w:pPr>
        <w:ind w:left="2880" w:hanging="360"/>
      </w:pPr>
      <w:rPr>
        <w:rFonts w:ascii="Symbol" w:hAnsi="Symbol" w:hint="default"/>
        <w:color w:val="374C80" w:themeColor="accent1" w:themeShade="BF"/>
      </w:rPr>
    </w:lvl>
    <w:lvl w:ilvl="4">
      <w:start w:val="1"/>
      <w:numFmt w:val="bullet"/>
      <w:lvlText w:val="o"/>
      <w:lvlJc w:val="left"/>
      <w:pPr>
        <w:ind w:left="3600" w:hanging="360"/>
      </w:pPr>
      <w:rPr>
        <w:rFonts w:ascii="Courier New" w:hAnsi="Courier New" w:hint="default"/>
        <w:color w:val="374C80" w:themeColor="accent1" w:themeShade="BF"/>
      </w:rPr>
    </w:lvl>
    <w:lvl w:ilvl="5">
      <w:start w:val="1"/>
      <w:numFmt w:val="bullet"/>
      <w:lvlText w:val=""/>
      <w:lvlJc w:val="left"/>
      <w:pPr>
        <w:ind w:left="4320" w:hanging="360"/>
      </w:pPr>
      <w:rPr>
        <w:rFonts w:ascii="Wingdings" w:hAnsi="Wingdings" w:hint="default"/>
        <w:color w:val="374C80" w:themeColor="accent1" w:themeShade="BF"/>
      </w:rPr>
    </w:lvl>
    <w:lvl w:ilvl="6">
      <w:start w:val="1"/>
      <w:numFmt w:val="bullet"/>
      <w:lvlText w:val=""/>
      <w:lvlJc w:val="left"/>
      <w:pPr>
        <w:ind w:left="5040" w:hanging="360"/>
      </w:pPr>
      <w:rPr>
        <w:rFonts w:ascii="Symbol" w:hAnsi="Symbol" w:hint="default"/>
        <w:color w:val="374C80" w:themeColor="accent1" w:themeShade="BF"/>
      </w:rPr>
    </w:lvl>
    <w:lvl w:ilvl="7">
      <w:start w:val="1"/>
      <w:numFmt w:val="bullet"/>
      <w:lvlText w:val="o"/>
      <w:lvlJc w:val="left"/>
      <w:pPr>
        <w:ind w:left="5760" w:hanging="360"/>
      </w:pPr>
      <w:rPr>
        <w:rFonts w:ascii="Courier New" w:hAnsi="Courier New" w:hint="default"/>
        <w:color w:val="374C80" w:themeColor="accent1" w:themeShade="BF"/>
      </w:rPr>
    </w:lvl>
    <w:lvl w:ilvl="8">
      <w:start w:val="1"/>
      <w:numFmt w:val="bullet"/>
      <w:lvlText w:val=""/>
      <w:lvlJc w:val="left"/>
      <w:pPr>
        <w:ind w:left="6480" w:hanging="360"/>
      </w:pPr>
      <w:rPr>
        <w:rFonts w:ascii="Wingdings" w:hAnsi="Wingdings" w:hint="default"/>
        <w:color w:val="374C80" w:themeColor="accent1" w:themeShade="BF"/>
      </w:rPr>
    </w:lvl>
  </w:abstractNum>
  <w:abstractNum w:abstractNumId="35" w15:restartNumberingAfterBreak="0">
    <w:nsid w:val="6A6F030A"/>
    <w:multiLevelType w:val="multilevel"/>
    <w:tmpl w:val="842E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726456"/>
    <w:multiLevelType w:val="hybridMultilevel"/>
    <w:tmpl w:val="5840E12E"/>
    <w:lvl w:ilvl="0" w:tplc="E43C52F8">
      <w:start w:val="1"/>
      <w:numFmt w:val="decimal"/>
      <w:lvlText w:val="%1."/>
      <w:lvlJc w:val="left"/>
      <w:pPr>
        <w:ind w:left="720" w:hanging="360"/>
      </w:pPr>
      <w:rPr>
        <w:rFonts w:hint="default"/>
        <w:sz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76FF75C9"/>
    <w:multiLevelType w:val="multilevel"/>
    <w:tmpl w:val="BD609698"/>
    <w:lvl w:ilvl="0">
      <w:start w:val="1"/>
      <w:numFmt w:val="upperRoman"/>
      <w:lvlText w:val="%1."/>
      <w:lvlJc w:val="left"/>
      <w:pPr>
        <w:tabs>
          <w:tab w:val="num" w:pos="425"/>
        </w:tabs>
        <w:ind w:left="425" w:hanging="425"/>
      </w:pPr>
      <w:rPr>
        <w:rFonts w:ascii="Arial" w:hAnsi="Arial" w:cs="Times New Roman" w:hint="default"/>
        <w:b/>
        <w:i w:val="0"/>
        <w:sz w:val="20"/>
        <w:u w:val="none"/>
      </w:rPr>
    </w:lvl>
    <w:lvl w:ilvl="1">
      <w:start w:val="1"/>
      <w:numFmt w:val="decimal"/>
      <w:pStyle w:val="opsom"/>
      <w:lvlText w:val="%2."/>
      <w:lvlJc w:val="left"/>
      <w:pPr>
        <w:tabs>
          <w:tab w:val="num" w:pos="851"/>
        </w:tabs>
        <w:ind w:left="851" w:hanging="426"/>
      </w:pPr>
      <w:rPr>
        <w:rFonts w:ascii="Arial" w:hAnsi="Arial" w:cs="Times New Roman" w:hint="default"/>
        <w:b w:val="0"/>
        <w:i w:val="0"/>
        <w:sz w:val="20"/>
        <w:u w:val="none"/>
        <w:lang w:val="nl-BE"/>
      </w:rPr>
    </w:lvl>
    <w:lvl w:ilvl="2">
      <w:start w:val="1"/>
      <w:numFmt w:val="lowerLetter"/>
      <w:lvlText w:val="%3."/>
      <w:lvlJc w:val="left"/>
      <w:pPr>
        <w:tabs>
          <w:tab w:val="num" w:pos="1276"/>
        </w:tabs>
        <w:ind w:left="1276" w:hanging="425"/>
      </w:pPr>
      <w:rPr>
        <w:rFonts w:ascii="Arial" w:hAnsi="Arial" w:cs="Times New Roman" w:hint="default"/>
        <w:b w:val="0"/>
        <w:i w:val="0"/>
        <w:sz w:val="20"/>
        <w:u w:val="none"/>
      </w:rPr>
    </w:lvl>
    <w:lvl w:ilvl="3">
      <w:start w:val="1"/>
      <w:numFmt w:val="decimal"/>
      <w:lvlText w:val="(%4)"/>
      <w:lvlJc w:val="left"/>
      <w:pPr>
        <w:tabs>
          <w:tab w:val="num" w:pos="1701"/>
        </w:tabs>
        <w:ind w:left="1701" w:hanging="425"/>
      </w:pPr>
      <w:rPr>
        <w:rFonts w:ascii="Arial" w:hAnsi="Arial" w:cs="Times New Roman" w:hint="default"/>
        <w:b w:val="0"/>
        <w:i w:val="0"/>
        <w:sz w:val="20"/>
        <w:u w:val="none"/>
      </w:rPr>
    </w:lvl>
    <w:lvl w:ilvl="4">
      <w:start w:val="1"/>
      <w:numFmt w:val="lowerLetter"/>
      <w:lvlText w:val="(%5)"/>
      <w:lvlJc w:val="left"/>
      <w:pPr>
        <w:tabs>
          <w:tab w:val="num" w:pos="2126"/>
        </w:tabs>
        <w:ind w:left="2126" w:hanging="425"/>
      </w:pPr>
      <w:rPr>
        <w:rFonts w:hint="default"/>
        <w:b w:val="0"/>
        <w:i w:val="0"/>
        <w:sz w:val="20"/>
        <w:u w:val="none"/>
      </w:rPr>
    </w:lvl>
    <w:lvl w:ilvl="5">
      <w:start w:val="1"/>
      <w:numFmt w:val="bullet"/>
      <w:lvlText w:val=""/>
      <w:lvlJc w:val="left"/>
      <w:pPr>
        <w:tabs>
          <w:tab w:val="num" w:pos="2977"/>
        </w:tabs>
        <w:ind w:left="2977" w:hanging="426"/>
      </w:pPr>
      <w:rPr>
        <w:rFonts w:ascii="Symbol" w:hAnsi="Symbol" w:hint="default"/>
        <w:sz w:val="20"/>
        <w:u w:val="none"/>
      </w:rPr>
    </w:lvl>
    <w:lvl w:ilvl="6">
      <w:start w:val="1"/>
      <w:numFmt w:val="none"/>
      <w:suff w:val="nothing"/>
      <w:lvlText w:val=""/>
      <w:lvlJc w:val="left"/>
      <w:pPr>
        <w:ind w:left="425"/>
      </w:pPr>
      <w:rPr>
        <w:rFonts w:cs="Times New Roman" w:hint="default"/>
      </w:rPr>
    </w:lvl>
    <w:lvl w:ilvl="7">
      <w:start w:val="1"/>
      <w:numFmt w:val="none"/>
      <w:suff w:val="nothing"/>
      <w:lvlText w:val=""/>
      <w:lvlJc w:val="left"/>
      <w:pPr>
        <w:ind w:left="425"/>
      </w:pPr>
      <w:rPr>
        <w:rFonts w:cs="Times New Roman" w:hint="default"/>
      </w:rPr>
    </w:lvl>
    <w:lvl w:ilvl="8">
      <w:start w:val="1"/>
      <w:numFmt w:val="none"/>
      <w:suff w:val="nothing"/>
      <w:lvlText w:val=""/>
      <w:lvlJc w:val="left"/>
      <w:pPr>
        <w:ind w:left="425"/>
      </w:pPr>
      <w:rPr>
        <w:rFonts w:cs="Times New Roman" w:hint="default"/>
      </w:rPr>
    </w:lvl>
  </w:abstractNum>
  <w:abstractNum w:abstractNumId="38" w15:restartNumberingAfterBreak="0">
    <w:nsid w:val="7D2F4E90"/>
    <w:multiLevelType w:val="hybridMultilevel"/>
    <w:tmpl w:val="F45E497E"/>
    <w:lvl w:ilvl="0" w:tplc="3C2858EE">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39" w15:restartNumberingAfterBreak="0">
    <w:nsid w:val="7F541BEA"/>
    <w:multiLevelType w:val="multilevel"/>
    <w:tmpl w:val="F31E840A"/>
    <w:lvl w:ilvl="0">
      <w:start w:val="1"/>
      <w:numFmt w:val="decimal"/>
      <w:lvlText w:val="(%1)"/>
      <w:lvlJc w:val="left"/>
      <w:pPr>
        <w:tabs>
          <w:tab w:val="num" w:pos="425"/>
        </w:tabs>
        <w:ind w:left="425" w:hanging="425"/>
      </w:pPr>
      <w:rPr>
        <w:rFonts w:hint="default"/>
        <w:b w:val="0"/>
        <w:bCs/>
        <w:i/>
        <w:iCs w:val="0"/>
        <w:sz w:val="22"/>
        <w:szCs w:val="24"/>
        <w:u w:val="none"/>
      </w:rPr>
    </w:lvl>
    <w:lvl w:ilvl="1">
      <w:start w:val="1"/>
      <w:numFmt w:val="decimal"/>
      <w:lvlText w:val="%2."/>
      <w:lvlJc w:val="left"/>
      <w:pPr>
        <w:tabs>
          <w:tab w:val="num" w:pos="851"/>
        </w:tabs>
        <w:ind w:left="851" w:hanging="426"/>
      </w:pPr>
      <w:rPr>
        <w:rFonts w:ascii="Arial" w:hAnsi="Arial" w:cs="Times New Roman" w:hint="default"/>
        <w:b w:val="0"/>
        <w:i w:val="0"/>
        <w:sz w:val="20"/>
        <w:u w:val="none"/>
        <w:lang w:val="nl-BE"/>
      </w:rPr>
    </w:lvl>
    <w:lvl w:ilvl="2">
      <w:start w:val="1"/>
      <w:numFmt w:val="lowerLetter"/>
      <w:lvlText w:val="%3."/>
      <w:lvlJc w:val="left"/>
      <w:pPr>
        <w:tabs>
          <w:tab w:val="num" w:pos="1276"/>
        </w:tabs>
        <w:ind w:left="1276" w:hanging="425"/>
      </w:pPr>
      <w:rPr>
        <w:rFonts w:ascii="Arial" w:hAnsi="Arial" w:cs="Times New Roman" w:hint="default"/>
        <w:b w:val="0"/>
        <w:i w:val="0"/>
        <w:sz w:val="20"/>
        <w:u w:val="none"/>
      </w:rPr>
    </w:lvl>
    <w:lvl w:ilvl="3">
      <w:start w:val="1"/>
      <w:numFmt w:val="decimal"/>
      <w:lvlText w:val="(%4)"/>
      <w:lvlJc w:val="left"/>
      <w:pPr>
        <w:tabs>
          <w:tab w:val="num" w:pos="1701"/>
        </w:tabs>
        <w:ind w:left="1701" w:hanging="425"/>
      </w:pPr>
      <w:rPr>
        <w:rFonts w:ascii="Arial" w:hAnsi="Arial" w:cs="Times New Roman" w:hint="default"/>
        <w:b w:val="0"/>
        <w:i w:val="0"/>
        <w:sz w:val="20"/>
        <w:u w:val="none"/>
      </w:rPr>
    </w:lvl>
    <w:lvl w:ilvl="4">
      <w:start w:val="1"/>
      <w:numFmt w:val="lowerLetter"/>
      <w:lvlText w:val="(%5)"/>
      <w:lvlJc w:val="left"/>
      <w:pPr>
        <w:tabs>
          <w:tab w:val="num" w:pos="2126"/>
        </w:tabs>
        <w:ind w:left="2126" w:hanging="425"/>
      </w:pPr>
      <w:rPr>
        <w:rFonts w:hint="default"/>
        <w:b w:val="0"/>
        <w:i w:val="0"/>
        <w:sz w:val="20"/>
        <w:u w:val="none"/>
      </w:rPr>
    </w:lvl>
    <w:lvl w:ilvl="5">
      <w:start w:val="1"/>
      <w:numFmt w:val="bullet"/>
      <w:lvlText w:val=""/>
      <w:lvlJc w:val="left"/>
      <w:pPr>
        <w:tabs>
          <w:tab w:val="num" w:pos="2977"/>
        </w:tabs>
        <w:ind w:left="2977" w:hanging="426"/>
      </w:pPr>
      <w:rPr>
        <w:rFonts w:ascii="Symbol" w:hAnsi="Symbol" w:hint="default"/>
        <w:sz w:val="20"/>
        <w:u w:val="none"/>
      </w:rPr>
    </w:lvl>
    <w:lvl w:ilvl="6">
      <w:start w:val="1"/>
      <w:numFmt w:val="none"/>
      <w:suff w:val="nothing"/>
      <w:lvlText w:val=""/>
      <w:lvlJc w:val="left"/>
      <w:pPr>
        <w:ind w:left="425"/>
      </w:pPr>
      <w:rPr>
        <w:rFonts w:cs="Times New Roman" w:hint="default"/>
      </w:rPr>
    </w:lvl>
    <w:lvl w:ilvl="7">
      <w:start w:val="1"/>
      <w:numFmt w:val="none"/>
      <w:suff w:val="nothing"/>
      <w:lvlText w:val=""/>
      <w:lvlJc w:val="left"/>
      <w:pPr>
        <w:ind w:left="425"/>
      </w:pPr>
      <w:rPr>
        <w:rFonts w:cs="Times New Roman" w:hint="default"/>
      </w:rPr>
    </w:lvl>
    <w:lvl w:ilvl="8">
      <w:start w:val="1"/>
      <w:numFmt w:val="none"/>
      <w:suff w:val="nothing"/>
      <w:lvlText w:val=""/>
      <w:lvlJc w:val="left"/>
      <w:pPr>
        <w:ind w:left="425"/>
      </w:pPr>
      <w:rPr>
        <w:rFonts w:cs="Times New Roman" w:hint="default"/>
      </w:rPr>
    </w:lvl>
  </w:abstractNum>
  <w:num w:numId="1" w16cid:durableId="1024095362">
    <w:abstractNumId w:val="34"/>
  </w:num>
  <w:num w:numId="2" w16cid:durableId="1451899153">
    <w:abstractNumId w:val="3"/>
  </w:num>
  <w:num w:numId="3" w16cid:durableId="1542867276">
    <w:abstractNumId w:val="28"/>
  </w:num>
  <w:num w:numId="4" w16cid:durableId="975531251">
    <w:abstractNumId w:val="2"/>
  </w:num>
  <w:num w:numId="5" w16cid:durableId="829831487">
    <w:abstractNumId w:val="37"/>
  </w:num>
  <w:num w:numId="6" w16cid:durableId="763653390">
    <w:abstractNumId w:val="29"/>
  </w:num>
  <w:num w:numId="7" w16cid:durableId="791822943">
    <w:abstractNumId w:val="13"/>
  </w:num>
  <w:num w:numId="8" w16cid:durableId="1835145627">
    <w:abstractNumId w:val="27"/>
  </w:num>
  <w:num w:numId="9" w16cid:durableId="1333801774">
    <w:abstractNumId w:val="18"/>
  </w:num>
  <w:num w:numId="10" w16cid:durableId="158889617">
    <w:abstractNumId w:val="11"/>
  </w:num>
  <w:num w:numId="11" w16cid:durableId="476647887">
    <w:abstractNumId w:val="30"/>
  </w:num>
  <w:num w:numId="12" w16cid:durableId="1989674802">
    <w:abstractNumId w:val="22"/>
  </w:num>
  <w:num w:numId="13" w16cid:durableId="1190728725">
    <w:abstractNumId w:val="14"/>
  </w:num>
  <w:num w:numId="14" w16cid:durableId="103699416">
    <w:abstractNumId w:val="24"/>
  </w:num>
  <w:num w:numId="15" w16cid:durableId="1729915271">
    <w:abstractNumId w:val="38"/>
  </w:num>
  <w:num w:numId="16" w16cid:durableId="415442499">
    <w:abstractNumId w:val="0"/>
  </w:num>
  <w:num w:numId="17" w16cid:durableId="571814218">
    <w:abstractNumId w:val="8"/>
  </w:num>
  <w:num w:numId="18" w16cid:durableId="757943378">
    <w:abstractNumId w:val="26"/>
  </w:num>
  <w:num w:numId="19" w16cid:durableId="2006013827">
    <w:abstractNumId w:val="32"/>
  </w:num>
  <w:num w:numId="20" w16cid:durableId="1761952575">
    <w:abstractNumId w:val="9"/>
  </w:num>
  <w:num w:numId="21" w16cid:durableId="1386829016">
    <w:abstractNumId w:val="25"/>
  </w:num>
  <w:num w:numId="22" w16cid:durableId="680401496">
    <w:abstractNumId w:val="5"/>
  </w:num>
  <w:num w:numId="23" w16cid:durableId="1493258221">
    <w:abstractNumId w:val="16"/>
  </w:num>
  <w:num w:numId="24" w16cid:durableId="1863858411">
    <w:abstractNumId w:val="31"/>
  </w:num>
  <w:num w:numId="25" w16cid:durableId="934368008">
    <w:abstractNumId w:val="20"/>
  </w:num>
  <w:num w:numId="26" w16cid:durableId="2124886191">
    <w:abstractNumId w:val="12"/>
  </w:num>
  <w:num w:numId="27" w16cid:durableId="1150637833">
    <w:abstractNumId w:val="33"/>
  </w:num>
  <w:num w:numId="28" w16cid:durableId="1333411083">
    <w:abstractNumId w:val="10"/>
  </w:num>
  <w:num w:numId="29" w16cid:durableId="1476988872">
    <w:abstractNumId w:val="17"/>
  </w:num>
  <w:num w:numId="30" w16cid:durableId="187263115">
    <w:abstractNumId w:val="36"/>
  </w:num>
  <w:num w:numId="31" w16cid:durableId="1102452678">
    <w:abstractNumId w:val="6"/>
  </w:num>
  <w:num w:numId="32" w16cid:durableId="1944528174">
    <w:abstractNumId w:val="21"/>
  </w:num>
  <w:num w:numId="33" w16cid:durableId="307321148">
    <w:abstractNumId w:val="23"/>
  </w:num>
  <w:num w:numId="34" w16cid:durableId="1991863783">
    <w:abstractNumId w:val="4"/>
  </w:num>
  <w:num w:numId="35" w16cid:durableId="1198853077">
    <w:abstractNumId w:val="1"/>
  </w:num>
  <w:num w:numId="36" w16cid:durableId="1887402918">
    <w:abstractNumId w:val="15"/>
  </w:num>
  <w:num w:numId="37" w16cid:durableId="1923220727">
    <w:abstractNumId w:val="35"/>
  </w:num>
  <w:num w:numId="38" w16cid:durableId="1224491393">
    <w:abstractNumId w:val="7"/>
  </w:num>
  <w:num w:numId="39" w16cid:durableId="361519145">
    <w:abstractNumId w:val="39"/>
  </w:num>
  <w:num w:numId="40" w16cid:durableId="730806833">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nl-BE" w:vendorID="64" w:dllVersion="0" w:nlCheck="1" w:checkStyle="0"/>
  <w:activeWritingStyle w:appName="MSWord" w:lang="nl-NL" w:vendorID="64" w:dllVersion="0" w:nlCheck="1" w:checkStyle="0"/>
  <w:activeWritingStyle w:appName="MSWord" w:lang="fr-B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ttachedTemplate r:id="rId1"/>
  <w:defaultTabStop w:val="720"/>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A9"/>
    <w:rsid w:val="00000798"/>
    <w:rsid w:val="00002574"/>
    <w:rsid w:val="00011F68"/>
    <w:rsid w:val="0001400F"/>
    <w:rsid w:val="000146E7"/>
    <w:rsid w:val="000159ED"/>
    <w:rsid w:val="00017AA2"/>
    <w:rsid w:val="00021AB9"/>
    <w:rsid w:val="000240B5"/>
    <w:rsid w:val="000277B8"/>
    <w:rsid w:val="00030626"/>
    <w:rsid w:val="00031852"/>
    <w:rsid w:val="000337D1"/>
    <w:rsid w:val="00041526"/>
    <w:rsid w:val="0004447D"/>
    <w:rsid w:val="000448C3"/>
    <w:rsid w:val="00044FF4"/>
    <w:rsid w:val="000454BF"/>
    <w:rsid w:val="0004703A"/>
    <w:rsid w:val="00047F6F"/>
    <w:rsid w:val="000503EF"/>
    <w:rsid w:val="0005364D"/>
    <w:rsid w:val="000543D5"/>
    <w:rsid w:val="00054CEF"/>
    <w:rsid w:val="00056022"/>
    <w:rsid w:val="00056A0C"/>
    <w:rsid w:val="00057D2F"/>
    <w:rsid w:val="00057E46"/>
    <w:rsid w:val="00060138"/>
    <w:rsid w:val="00074E24"/>
    <w:rsid w:val="00077F3C"/>
    <w:rsid w:val="000803E9"/>
    <w:rsid w:val="00083B37"/>
    <w:rsid w:val="000863AB"/>
    <w:rsid w:val="00090C39"/>
    <w:rsid w:val="00090D8C"/>
    <w:rsid w:val="000929FC"/>
    <w:rsid w:val="00095EAD"/>
    <w:rsid w:val="000A0612"/>
    <w:rsid w:val="000A2CCE"/>
    <w:rsid w:val="000A4CC0"/>
    <w:rsid w:val="000A6A76"/>
    <w:rsid w:val="000B1016"/>
    <w:rsid w:val="000B175A"/>
    <w:rsid w:val="000B1874"/>
    <w:rsid w:val="000B23DF"/>
    <w:rsid w:val="000B337C"/>
    <w:rsid w:val="000B37CF"/>
    <w:rsid w:val="000B62AC"/>
    <w:rsid w:val="000C0413"/>
    <w:rsid w:val="000C1002"/>
    <w:rsid w:val="000C43F6"/>
    <w:rsid w:val="000D18DE"/>
    <w:rsid w:val="000D54D0"/>
    <w:rsid w:val="000D63B1"/>
    <w:rsid w:val="000D7874"/>
    <w:rsid w:val="000E0B75"/>
    <w:rsid w:val="000E0F63"/>
    <w:rsid w:val="000F13A9"/>
    <w:rsid w:val="000F6563"/>
    <w:rsid w:val="001007ED"/>
    <w:rsid w:val="0010365F"/>
    <w:rsid w:val="001044B2"/>
    <w:rsid w:val="00104E57"/>
    <w:rsid w:val="00106299"/>
    <w:rsid w:val="00106383"/>
    <w:rsid w:val="00106F73"/>
    <w:rsid w:val="001153C6"/>
    <w:rsid w:val="00117EA4"/>
    <w:rsid w:val="001221AA"/>
    <w:rsid w:val="001222A6"/>
    <w:rsid w:val="00122C08"/>
    <w:rsid w:val="0012305F"/>
    <w:rsid w:val="00124622"/>
    <w:rsid w:val="001269FB"/>
    <w:rsid w:val="00135F02"/>
    <w:rsid w:val="00137E17"/>
    <w:rsid w:val="001447CE"/>
    <w:rsid w:val="001452C4"/>
    <w:rsid w:val="00147E31"/>
    <w:rsid w:val="00150FB6"/>
    <w:rsid w:val="00155BEF"/>
    <w:rsid w:val="00162582"/>
    <w:rsid w:val="00164A5A"/>
    <w:rsid w:val="00165624"/>
    <w:rsid w:val="001668AE"/>
    <w:rsid w:val="0017455B"/>
    <w:rsid w:val="00177523"/>
    <w:rsid w:val="00177A3B"/>
    <w:rsid w:val="0018105D"/>
    <w:rsid w:val="00181BE5"/>
    <w:rsid w:val="00183ECC"/>
    <w:rsid w:val="00185ECB"/>
    <w:rsid w:val="00186C2F"/>
    <w:rsid w:val="001952B2"/>
    <w:rsid w:val="00196BA5"/>
    <w:rsid w:val="001A0C04"/>
    <w:rsid w:val="001A0CD8"/>
    <w:rsid w:val="001A1BF8"/>
    <w:rsid w:val="001A1BFA"/>
    <w:rsid w:val="001A40D0"/>
    <w:rsid w:val="001A728E"/>
    <w:rsid w:val="001B044F"/>
    <w:rsid w:val="001B4BC3"/>
    <w:rsid w:val="001B7D64"/>
    <w:rsid w:val="001C004B"/>
    <w:rsid w:val="001C0BA4"/>
    <w:rsid w:val="001C0C81"/>
    <w:rsid w:val="001D3413"/>
    <w:rsid w:val="001D37E5"/>
    <w:rsid w:val="001D43F9"/>
    <w:rsid w:val="001D4CF8"/>
    <w:rsid w:val="001E0349"/>
    <w:rsid w:val="001E042A"/>
    <w:rsid w:val="001E5D7E"/>
    <w:rsid w:val="001E7937"/>
    <w:rsid w:val="001E7DF6"/>
    <w:rsid w:val="001F2131"/>
    <w:rsid w:val="001F6DE5"/>
    <w:rsid w:val="001F788F"/>
    <w:rsid w:val="002017E6"/>
    <w:rsid w:val="00201E67"/>
    <w:rsid w:val="00210F27"/>
    <w:rsid w:val="002125FB"/>
    <w:rsid w:val="00215848"/>
    <w:rsid w:val="00225505"/>
    <w:rsid w:val="002261AD"/>
    <w:rsid w:val="0022762F"/>
    <w:rsid w:val="002304A3"/>
    <w:rsid w:val="002349E0"/>
    <w:rsid w:val="002430D1"/>
    <w:rsid w:val="0024316A"/>
    <w:rsid w:val="00244E96"/>
    <w:rsid w:val="00246A5A"/>
    <w:rsid w:val="00247F5E"/>
    <w:rsid w:val="00251EB5"/>
    <w:rsid w:val="00252ADA"/>
    <w:rsid w:val="00256794"/>
    <w:rsid w:val="00262C32"/>
    <w:rsid w:val="002665CB"/>
    <w:rsid w:val="00270505"/>
    <w:rsid w:val="002711FA"/>
    <w:rsid w:val="0027189A"/>
    <w:rsid w:val="00272A2D"/>
    <w:rsid w:val="00272F46"/>
    <w:rsid w:val="00280DBD"/>
    <w:rsid w:val="00282168"/>
    <w:rsid w:val="00282FDE"/>
    <w:rsid w:val="002919BB"/>
    <w:rsid w:val="00293430"/>
    <w:rsid w:val="00293CAD"/>
    <w:rsid w:val="00297A0F"/>
    <w:rsid w:val="002A4681"/>
    <w:rsid w:val="002B1F8A"/>
    <w:rsid w:val="002C0B29"/>
    <w:rsid w:val="002D6883"/>
    <w:rsid w:val="002D7D25"/>
    <w:rsid w:val="002E0326"/>
    <w:rsid w:val="002E0C80"/>
    <w:rsid w:val="002F0999"/>
    <w:rsid w:val="002F47EF"/>
    <w:rsid w:val="002F54CE"/>
    <w:rsid w:val="002F6488"/>
    <w:rsid w:val="00303017"/>
    <w:rsid w:val="00310AE6"/>
    <w:rsid w:val="00311573"/>
    <w:rsid w:val="0031764F"/>
    <w:rsid w:val="00321A98"/>
    <w:rsid w:val="00322151"/>
    <w:rsid w:val="00326286"/>
    <w:rsid w:val="003312ED"/>
    <w:rsid w:val="003341AD"/>
    <w:rsid w:val="003341D8"/>
    <w:rsid w:val="00335B5F"/>
    <w:rsid w:val="003409C4"/>
    <w:rsid w:val="00340FBE"/>
    <w:rsid w:val="0034223D"/>
    <w:rsid w:val="00344352"/>
    <w:rsid w:val="0034587D"/>
    <w:rsid w:val="003502D5"/>
    <w:rsid w:val="003516D0"/>
    <w:rsid w:val="00351AF6"/>
    <w:rsid w:val="00351FF3"/>
    <w:rsid w:val="00354C49"/>
    <w:rsid w:val="003666B5"/>
    <w:rsid w:val="00375EA4"/>
    <w:rsid w:val="00377EDF"/>
    <w:rsid w:val="00380B7D"/>
    <w:rsid w:val="00385324"/>
    <w:rsid w:val="00391724"/>
    <w:rsid w:val="003945CD"/>
    <w:rsid w:val="003951B3"/>
    <w:rsid w:val="0039774A"/>
    <w:rsid w:val="00397D60"/>
    <w:rsid w:val="003A2C8F"/>
    <w:rsid w:val="003A4358"/>
    <w:rsid w:val="003A5F8B"/>
    <w:rsid w:val="003C4AC1"/>
    <w:rsid w:val="003D460A"/>
    <w:rsid w:val="003D76FA"/>
    <w:rsid w:val="003E0F1E"/>
    <w:rsid w:val="003E11DE"/>
    <w:rsid w:val="003E3DFB"/>
    <w:rsid w:val="003E4547"/>
    <w:rsid w:val="003E651C"/>
    <w:rsid w:val="003F203D"/>
    <w:rsid w:val="003F3E2C"/>
    <w:rsid w:val="004018C1"/>
    <w:rsid w:val="00401C5E"/>
    <w:rsid w:val="00402174"/>
    <w:rsid w:val="00403277"/>
    <w:rsid w:val="00410A61"/>
    <w:rsid w:val="00413FF9"/>
    <w:rsid w:val="00416BBB"/>
    <w:rsid w:val="00416E0B"/>
    <w:rsid w:val="00417184"/>
    <w:rsid w:val="0041724C"/>
    <w:rsid w:val="00431CD5"/>
    <w:rsid w:val="00432D07"/>
    <w:rsid w:val="00446C41"/>
    <w:rsid w:val="00452F72"/>
    <w:rsid w:val="004530F3"/>
    <w:rsid w:val="00454425"/>
    <w:rsid w:val="004549A9"/>
    <w:rsid w:val="004576DC"/>
    <w:rsid w:val="00463BED"/>
    <w:rsid w:val="00464129"/>
    <w:rsid w:val="00465D39"/>
    <w:rsid w:val="004669A3"/>
    <w:rsid w:val="004703E6"/>
    <w:rsid w:val="004727F4"/>
    <w:rsid w:val="00475E8C"/>
    <w:rsid w:val="00477827"/>
    <w:rsid w:val="00481DB0"/>
    <w:rsid w:val="00481E23"/>
    <w:rsid w:val="00485ED7"/>
    <w:rsid w:val="0048639A"/>
    <w:rsid w:val="00491531"/>
    <w:rsid w:val="004915A8"/>
    <w:rsid w:val="00492634"/>
    <w:rsid w:val="0049384D"/>
    <w:rsid w:val="0049686B"/>
    <w:rsid w:val="004A0A8D"/>
    <w:rsid w:val="004A0AFF"/>
    <w:rsid w:val="004A6FDB"/>
    <w:rsid w:val="004A7221"/>
    <w:rsid w:val="004B112A"/>
    <w:rsid w:val="004B5E36"/>
    <w:rsid w:val="004B5FFD"/>
    <w:rsid w:val="004C00F1"/>
    <w:rsid w:val="004C0612"/>
    <w:rsid w:val="004C08FC"/>
    <w:rsid w:val="004D4393"/>
    <w:rsid w:val="004D63C0"/>
    <w:rsid w:val="004D664F"/>
    <w:rsid w:val="004E59E0"/>
    <w:rsid w:val="004E660C"/>
    <w:rsid w:val="004F28F1"/>
    <w:rsid w:val="004F6F13"/>
    <w:rsid w:val="00501EA7"/>
    <w:rsid w:val="00511E23"/>
    <w:rsid w:val="005129EA"/>
    <w:rsid w:val="00515C3B"/>
    <w:rsid w:val="00517766"/>
    <w:rsid w:val="00522BC3"/>
    <w:rsid w:val="00526C75"/>
    <w:rsid w:val="0052714D"/>
    <w:rsid w:val="00532C56"/>
    <w:rsid w:val="00533F9A"/>
    <w:rsid w:val="00536A3B"/>
    <w:rsid w:val="00537E2B"/>
    <w:rsid w:val="00540083"/>
    <w:rsid w:val="00544FC4"/>
    <w:rsid w:val="00546D77"/>
    <w:rsid w:val="005478D7"/>
    <w:rsid w:val="0056068A"/>
    <w:rsid w:val="005613A0"/>
    <w:rsid w:val="00564331"/>
    <w:rsid w:val="005653FC"/>
    <w:rsid w:val="00573C46"/>
    <w:rsid w:val="00575B92"/>
    <w:rsid w:val="005801AE"/>
    <w:rsid w:val="00581398"/>
    <w:rsid w:val="00581CD1"/>
    <w:rsid w:val="0058378F"/>
    <w:rsid w:val="00586EF1"/>
    <w:rsid w:val="005903F8"/>
    <w:rsid w:val="005907FD"/>
    <w:rsid w:val="005971C5"/>
    <w:rsid w:val="0059761B"/>
    <w:rsid w:val="005A2E24"/>
    <w:rsid w:val="005A2F73"/>
    <w:rsid w:val="005A6008"/>
    <w:rsid w:val="005A6798"/>
    <w:rsid w:val="005A7AB4"/>
    <w:rsid w:val="005B1C74"/>
    <w:rsid w:val="005B1CC7"/>
    <w:rsid w:val="005B6E24"/>
    <w:rsid w:val="005B6F4E"/>
    <w:rsid w:val="005B747C"/>
    <w:rsid w:val="005B768E"/>
    <w:rsid w:val="005C2AE3"/>
    <w:rsid w:val="005C7F8B"/>
    <w:rsid w:val="005D0414"/>
    <w:rsid w:val="005D4DC9"/>
    <w:rsid w:val="005D5FC6"/>
    <w:rsid w:val="005D735A"/>
    <w:rsid w:val="005E0D5C"/>
    <w:rsid w:val="005E6B81"/>
    <w:rsid w:val="005F2E33"/>
    <w:rsid w:val="005F4A3C"/>
    <w:rsid w:val="005F5A40"/>
    <w:rsid w:val="005F5C73"/>
    <w:rsid w:val="005F711F"/>
    <w:rsid w:val="005F7999"/>
    <w:rsid w:val="0060118D"/>
    <w:rsid w:val="00603523"/>
    <w:rsid w:val="00603649"/>
    <w:rsid w:val="006043BC"/>
    <w:rsid w:val="00604E29"/>
    <w:rsid w:val="006078DA"/>
    <w:rsid w:val="00607E08"/>
    <w:rsid w:val="006125A8"/>
    <w:rsid w:val="006129EF"/>
    <w:rsid w:val="00617750"/>
    <w:rsid w:val="00621A95"/>
    <w:rsid w:val="00623265"/>
    <w:rsid w:val="00624853"/>
    <w:rsid w:val="00626409"/>
    <w:rsid w:val="00626EDA"/>
    <w:rsid w:val="00627EC1"/>
    <w:rsid w:val="006306F8"/>
    <w:rsid w:val="00630CE4"/>
    <w:rsid w:val="00634A60"/>
    <w:rsid w:val="006363F6"/>
    <w:rsid w:val="006369A0"/>
    <w:rsid w:val="006402DC"/>
    <w:rsid w:val="006416BA"/>
    <w:rsid w:val="006418D4"/>
    <w:rsid w:val="006419D9"/>
    <w:rsid w:val="00643C16"/>
    <w:rsid w:val="00657F73"/>
    <w:rsid w:val="0066108C"/>
    <w:rsid w:val="00662DA3"/>
    <w:rsid w:val="00665373"/>
    <w:rsid w:val="0067357C"/>
    <w:rsid w:val="006773C3"/>
    <w:rsid w:val="006779EE"/>
    <w:rsid w:val="006800DC"/>
    <w:rsid w:val="00685545"/>
    <w:rsid w:val="0068703E"/>
    <w:rsid w:val="0069072A"/>
    <w:rsid w:val="00691C85"/>
    <w:rsid w:val="00693441"/>
    <w:rsid w:val="00697391"/>
    <w:rsid w:val="00697EE1"/>
    <w:rsid w:val="006A2924"/>
    <w:rsid w:val="006A56CB"/>
    <w:rsid w:val="006A61F2"/>
    <w:rsid w:val="006B46CA"/>
    <w:rsid w:val="006C2FA9"/>
    <w:rsid w:val="006C56D9"/>
    <w:rsid w:val="006C63DA"/>
    <w:rsid w:val="006D11D7"/>
    <w:rsid w:val="006D2E93"/>
    <w:rsid w:val="006D3A09"/>
    <w:rsid w:val="006D42F4"/>
    <w:rsid w:val="006D47A9"/>
    <w:rsid w:val="006D4F24"/>
    <w:rsid w:val="006D7ABA"/>
    <w:rsid w:val="006D7FF8"/>
    <w:rsid w:val="006E0FC9"/>
    <w:rsid w:val="006E2D0E"/>
    <w:rsid w:val="006E4AE2"/>
    <w:rsid w:val="006E51C5"/>
    <w:rsid w:val="006E6D1A"/>
    <w:rsid w:val="006E7954"/>
    <w:rsid w:val="006E7A80"/>
    <w:rsid w:val="006F0523"/>
    <w:rsid w:val="006F0ED2"/>
    <w:rsid w:val="006F32C0"/>
    <w:rsid w:val="006F4FE7"/>
    <w:rsid w:val="006F7262"/>
    <w:rsid w:val="006F7652"/>
    <w:rsid w:val="00700147"/>
    <w:rsid w:val="00703605"/>
    <w:rsid w:val="00704472"/>
    <w:rsid w:val="007058B7"/>
    <w:rsid w:val="00707EED"/>
    <w:rsid w:val="00711F0B"/>
    <w:rsid w:val="0071344D"/>
    <w:rsid w:val="00715A2C"/>
    <w:rsid w:val="00715DB4"/>
    <w:rsid w:val="00715FD2"/>
    <w:rsid w:val="0071678C"/>
    <w:rsid w:val="0071744C"/>
    <w:rsid w:val="007202F1"/>
    <w:rsid w:val="00723322"/>
    <w:rsid w:val="00725E93"/>
    <w:rsid w:val="0073604D"/>
    <w:rsid w:val="00736356"/>
    <w:rsid w:val="00737E96"/>
    <w:rsid w:val="00741CA8"/>
    <w:rsid w:val="007515E3"/>
    <w:rsid w:val="00755FC3"/>
    <w:rsid w:val="00761FFD"/>
    <w:rsid w:val="007628EF"/>
    <w:rsid w:val="00767C09"/>
    <w:rsid w:val="0077018A"/>
    <w:rsid w:val="00776294"/>
    <w:rsid w:val="00781A96"/>
    <w:rsid w:val="00782487"/>
    <w:rsid w:val="00783CB4"/>
    <w:rsid w:val="00784C0B"/>
    <w:rsid w:val="00791457"/>
    <w:rsid w:val="00792A5C"/>
    <w:rsid w:val="007A1384"/>
    <w:rsid w:val="007A1A48"/>
    <w:rsid w:val="007A3B90"/>
    <w:rsid w:val="007A7317"/>
    <w:rsid w:val="007B12CC"/>
    <w:rsid w:val="007B29B8"/>
    <w:rsid w:val="007B361F"/>
    <w:rsid w:val="007B56EB"/>
    <w:rsid w:val="007B618F"/>
    <w:rsid w:val="007D66B7"/>
    <w:rsid w:val="007D7E86"/>
    <w:rsid w:val="007E16DD"/>
    <w:rsid w:val="007F07EC"/>
    <w:rsid w:val="007F372E"/>
    <w:rsid w:val="007F4142"/>
    <w:rsid w:val="008031F8"/>
    <w:rsid w:val="00803E2E"/>
    <w:rsid w:val="00806007"/>
    <w:rsid w:val="00807AD6"/>
    <w:rsid w:val="00810898"/>
    <w:rsid w:val="00810A02"/>
    <w:rsid w:val="0081197A"/>
    <w:rsid w:val="00811A55"/>
    <w:rsid w:val="00814EF6"/>
    <w:rsid w:val="00815F78"/>
    <w:rsid w:val="008179F4"/>
    <w:rsid w:val="00817BD2"/>
    <w:rsid w:val="008220C6"/>
    <w:rsid w:val="00826202"/>
    <w:rsid w:val="0082770B"/>
    <w:rsid w:val="0083449D"/>
    <w:rsid w:val="008347BB"/>
    <w:rsid w:val="00840A91"/>
    <w:rsid w:val="008414B2"/>
    <w:rsid w:val="00846951"/>
    <w:rsid w:val="008469CF"/>
    <w:rsid w:val="008549A5"/>
    <w:rsid w:val="0086203A"/>
    <w:rsid w:val="00863F5A"/>
    <w:rsid w:val="00874D5A"/>
    <w:rsid w:val="008750DE"/>
    <w:rsid w:val="00884BB0"/>
    <w:rsid w:val="008862DA"/>
    <w:rsid w:val="0088793B"/>
    <w:rsid w:val="0089028C"/>
    <w:rsid w:val="0089168C"/>
    <w:rsid w:val="00895B6E"/>
    <w:rsid w:val="00896942"/>
    <w:rsid w:val="00897966"/>
    <w:rsid w:val="008A0AC5"/>
    <w:rsid w:val="008A18A7"/>
    <w:rsid w:val="008B4086"/>
    <w:rsid w:val="008B6DF0"/>
    <w:rsid w:val="008C1950"/>
    <w:rsid w:val="008C2028"/>
    <w:rsid w:val="008C5670"/>
    <w:rsid w:val="008C5B00"/>
    <w:rsid w:val="008D434F"/>
    <w:rsid w:val="008D4F5A"/>
    <w:rsid w:val="008D5E06"/>
    <w:rsid w:val="008D6D77"/>
    <w:rsid w:val="008E05E5"/>
    <w:rsid w:val="008E2C91"/>
    <w:rsid w:val="008E5425"/>
    <w:rsid w:val="008E7828"/>
    <w:rsid w:val="008F02F8"/>
    <w:rsid w:val="008F1EC3"/>
    <w:rsid w:val="008F2E99"/>
    <w:rsid w:val="00900332"/>
    <w:rsid w:val="00903C45"/>
    <w:rsid w:val="00904308"/>
    <w:rsid w:val="0090517C"/>
    <w:rsid w:val="0090751B"/>
    <w:rsid w:val="00915E84"/>
    <w:rsid w:val="0091688F"/>
    <w:rsid w:val="0092154E"/>
    <w:rsid w:val="00931C8A"/>
    <w:rsid w:val="009365E8"/>
    <w:rsid w:val="00937DF8"/>
    <w:rsid w:val="00941054"/>
    <w:rsid w:val="0094299B"/>
    <w:rsid w:val="009444F4"/>
    <w:rsid w:val="00944993"/>
    <w:rsid w:val="00950F92"/>
    <w:rsid w:val="00952FF5"/>
    <w:rsid w:val="00953AB8"/>
    <w:rsid w:val="00954BFF"/>
    <w:rsid w:val="009622C7"/>
    <w:rsid w:val="009629A6"/>
    <w:rsid w:val="00962BFD"/>
    <w:rsid w:val="00963A03"/>
    <w:rsid w:val="00964F4E"/>
    <w:rsid w:val="00967B27"/>
    <w:rsid w:val="00967B77"/>
    <w:rsid w:val="0097236F"/>
    <w:rsid w:val="0097304D"/>
    <w:rsid w:val="00976651"/>
    <w:rsid w:val="00980290"/>
    <w:rsid w:val="009806E7"/>
    <w:rsid w:val="00984DFD"/>
    <w:rsid w:val="009856F9"/>
    <w:rsid w:val="00986C60"/>
    <w:rsid w:val="00996E96"/>
    <w:rsid w:val="009A27B5"/>
    <w:rsid w:val="009A4513"/>
    <w:rsid w:val="009A6A25"/>
    <w:rsid w:val="009A7CCA"/>
    <w:rsid w:val="009B0487"/>
    <w:rsid w:val="009B14FA"/>
    <w:rsid w:val="009C107F"/>
    <w:rsid w:val="009C20E9"/>
    <w:rsid w:val="009E0D26"/>
    <w:rsid w:val="009E62B7"/>
    <w:rsid w:val="009E65D3"/>
    <w:rsid w:val="009F00CB"/>
    <w:rsid w:val="009F00DB"/>
    <w:rsid w:val="009F78BC"/>
    <w:rsid w:val="00A0792B"/>
    <w:rsid w:val="00A10607"/>
    <w:rsid w:val="00A113C3"/>
    <w:rsid w:val="00A15F89"/>
    <w:rsid w:val="00A16744"/>
    <w:rsid w:val="00A241B6"/>
    <w:rsid w:val="00A2585D"/>
    <w:rsid w:val="00A263A5"/>
    <w:rsid w:val="00A273C8"/>
    <w:rsid w:val="00A30921"/>
    <w:rsid w:val="00A32703"/>
    <w:rsid w:val="00A35AC7"/>
    <w:rsid w:val="00A372CD"/>
    <w:rsid w:val="00A47070"/>
    <w:rsid w:val="00A6065C"/>
    <w:rsid w:val="00A61451"/>
    <w:rsid w:val="00A61969"/>
    <w:rsid w:val="00A6277A"/>
    <w:rsid w:val="00A6530C"/>
    <w:rsid w:val="00A65787"/>
    <w:rsid w:val="00A66DE9"/>
    <w:rsid w:val="00A81806"/>
    <w:rsid w:val="00A83DD3"/>
    <w:rsid w:val="00A84197"/>
    <w:rsid w:val="00A84C6C"/>
    <w:rsid w:val="00A85DFC"/>
    <w:rsid w:val="00A86669"/>
    <w:rsid w:val="00A86A33"/>
    <w:rsid w:val="00A90943"/>
    <w:rsid w:val="00A91712"/>
    <w:rsid w:val="00A928C6"/>
    <w:rsid w:val="00A96677"/>
    <w:rsid w:val="00AA065C"/>
    <w:rsid w:val="00AA171D"/>
    <w:rsid w:val="00AA180F"/>
    <w:rsid w:val="00AA262E"/>
    <w:rsid w:val="00AA316B"/>
    <w:rsid w:val="00AA6597"/>
    <w:rsid w:val="00AB3B7A"/>
    <w:rsid w:val="00AC5D29"/>
    <w:rsid w:val="00AC6E07"/>
    <w:rsid w:val="00AC6EAE"/>
    <w:rsid w:val="00AD02A1"/>
    <w:rsid w:val="00AE423E"/>
    <w:rsid w:val="00AE6C84"/>
    <w:rsid w:val="00AE7608"/>
    <w:rsid w:val="00AF20A3"/>
    <w:rsid w:val="00AF3EC1"/>
    <w:rsid w:val="00AF460C"/>
    <w:rsid w:val="00B00180"/>
    <w:rsid w:val="00B01135"/>
    <w:rsid w:val="00B1239B"/>
    <w:rsid w:val="00B124ED"/>
    <w:rsid w:val="00B12E94"/>
    <w:rsid w:val="00B13E43"/>
    <w:rsid w:val="00B15339"/>
    <w:rsid w:val="00B17020"/>
    <w:rsid w:val="00B17C1D"/>
    <w:rsid w:val="00B2069C"/>
    <w:rsid w:val="00B21330"/>
    <w:rsid w:val="00B21A57"/>
    <w:rsid w:val="00B22133"/>
    <w:rsid w:val="00B3246E"/>
    <w:rsid w:val="00B34F78"/>
    <w:rsid w:val="00B43194"/>
    <w:rsid w:val="00B45FCA"/>
    <w:rsid w:val="00B50855"/>
    <w:rsid w:val="00B5110D"/>
    <w:rsid w:val="00B66733"/>
    <w:rsid w:val="00B82B4F"/>
    <w:rsid w:val="00B857EB"/>
    <w:rsid w:val="00B91FE6"/>
    <w:rsid w:val="00BB2591"/>
    <w:rsid w:val="00BB706E"/>
    <w:rsid w:val="00BC0C34"/>
    <w:rsid w:val="00BC1FD2"/>
    <w:rsid w:val="00BC51A0"/>
    <w:rsid w:val="00BC587F"/>
    <w:rsid w:val="00BD3A8A"/>
    <w:rsid w:val="00BD6B10"/>
    <w:rsid w:val="00BD7641"/>
    <w:rsid w:val="00BE0A12"/>
    <w:rsid w:val="00BF2302"/>
    <w:rsid w:val="00C01901"/>
    <w:rsid w:val="00C02765"/>
    <w:rsid w:val="00C031D8"/>
    <w:rsid w:val="00C1486E"/>
    <w:rsid w:val="00C149C8"/>
    <w:rsid w:val="00C16D88"/>
    <w:rsid w:val="00C202B8"/>
    <w:rsid w:val="00C22B89"/>
    <w:rsid w:val="00C3315C"/>
    <w:rsid w:val="00C36FB4"/>
    <w:rsid w:val="00C44723"/>
    <w:rsid w:val="00C4760A"/>
    <w:rsid w:val="00C47BA6"/>
    <w:rsid w:val="00C52BE2"/>
    <w:rsid w:val="00C54B6E"/>
    <w:rsid w:val="00C572C7"/>
    <w:rsid w:val="00C60E51"/>
    <w:rsid w:val="00C62C78"/>
    <w:rsid w:val="00C64199"/>
    <w:rsid w:val="00C65033"/>
    <w:rsid w:val="00C66715"/>
    <w:rsid w:val="00C7167F"/>
    <w:rsid w:val="00C71B9A"/>
    <w:rsid w:val="00C728D3"/>
    <w:rsid w:val="00C741FD"/>
    <w:rsid w:val="00C7431F"/>
    <w:rsid w:val="00C83698"/>
    <w:rsid w:val="00C84C97"/>
    <w:rsid w:val="00C8582F"/>
    <w:rsid w:val="00C86DC7"/>
    <w:rsid w:val="00C92C41"/>
    <w:rsid w:val="00C930B6"/>
    <w:rsid w:val="00C96A44"/>
    <w:rsid w:val="00CA0710"/>
    <w:rsid w:val="00CA3801"/>
    <w:rsid w:val="00CA3BBF"/>
    <w:rsid w:val="00CA4D0B"/>
    <w:rsid w:val="00CB3249"/>
    <w:rsid w:val="00CB575B"/>
    <w:rsid w:val="00CB6D37"/>
    <w:rsid w:val="00CB7FBE"/>
    <w:rsid w:val="00CC2B3E"/>
    <w:rsid w:val="00CC3275"/>
    <w:rsid w:val="00CC4063"/>
    <w:rsid w:val="00CC5625"/>
    <w:rsid w:val="00CD226B"/>
    <w:rsid w:val="00CD56D2"/>
    <w:rsid w:val="00CE29BE"/>
    <w:rsid w:val="00CE4A65"/>
    <w:rsid w:val="00CE4C34"/>
    <w:rsid w:val="00CE6C9D"/>
    <w:rsid w:val="00CE6EB8"/>
    <w:rsid w:val="00CF304C"/>
    <w:rsid w:val="00CF39F2"/>
    <w:rsid w:val="00CF73FA"/>
    <w:rsid w:val="00D01BB5"/>
    <w:rsid w:val="00D01F49"/>
    <w:rsid w:val="00D103E8"/>
    <w:rsid w:val="00D109D1"/>
    <w:rsid w:val="00D141D3"/>
    <w:rsid w:val="00D26519"/>
    <w:rsid w:val="00D27521"/>
    <w:rsid w:val="00D30313"/>
    <w:rsid w:val="00D314D0"/>
    <w:rsid w:val="00D35A9F"/>
    <w:rsid w:val="00D373F2"/>
    <w:rsid w:val="00D37E7F"/>
    <w:rsid w:val="00D44A34"/>
    <w:rsid w:val="00D45212"/>
    <w:rsid w:val="00D4696C"/>
    <w:rsid w:val="00D504AE"/>
    <w:rsid w:val="00D5294D"/>
    <w:rsid w:val="00D52BA7"/>
    <w:rsid w:val="00D5647D"/>
    <w:rsid w:val="00D56588"/>
    <w:rsid w:val="00D567AC"/>
    <w:rsid w:val="00D57E3E"/>
    <w:rsid w:val="00D60484"/>
    <w:rsid w:val="00D60816"/>
    <w:rsid w:val="00D6468D"/>
    <w:rsid w:val="00D65D16"/>
    <w:rsid w:val="00D72EB6"/>
    <w:rsid w:val="00D8088B"/>
    <w:rsid w:val="00D84647"/>
    <w:rsid w:val="00D85410"/>
    <w:rsid w:val="00D90346"/>
    <w:rsid w:val="00D90929"/>
    <w:rsid w:val="00D926E7"/>
    <w:rsid w:val="00D92C60"/>
    <w:rsid w:val="00D9596C"/>
    <w:rsid w:val="00D965FF"/>
    <w:rsid w:val="00DA100D"/>
    <w:rsid w:val="00DA4139"/>
    <w:rsid w:val="00DB1713"/>
    <w:rsid w:val="00DB24CB"/>
    <w:rsid w:val="00DB4E70"/>
    <w:rsid w:val="00DB6610"/>
    <w:rsid w:val="00DB67EB"/>
    <w:rsid w:val="00DD253B"/>
    <w:rsid w:val="00DD2F43"/>
    <w:rsid w:val="00DD7F23"/>
    <w:rsid w:val="00DE38B1"/>
    <w:rsid w:val="00DE450F"/>
    <w:rsid w:val="00DE69B1"/>
    <w:rsid w:val="00DE6A38"/>
    <w:rsid w:val="00DE78D6"/>
    <w:rsid w:val="00DF5013"/>
    <w:rsid w:val="00E01035"/>
    <w:rsid w:val="00E01935"/>
    <w:rsid w:val="00E06C21"/>
    <w:rsid w:val="00E10672"/>
    <w:rsid w:val="00E13799"/>
    <w:rsid w:val="00E139B8"/>
    <w:rsid w:val="00E1723E"/>
    <w:rsid w:val="00E21482"/>
    <w:rsid w:val="00E21B85"/>
    <w:rsid w:val="00E229C2"/>
    <w:rsid w:val="00E24FB2"/>
    <w:rsid w:val="00E26B0B"/>
    <w:rsid w:val="00E274A3"/>
    <w:rsid w:val="00E31B1E"/>
    <w:rsid w:val="00E46A56"/>
    <w:rsid w:val="00E474AE"/>
    <w:rsid w:val="00E600D2"/>
    <w:rsid w:val="00E65CCE"/>
    <w:rsid w:val="00E66E09"/>
    <w:rsid w:val="00E7017A"/>
    <w:rsid w:val="00E7132D"/>
    <w:rsid w:val="00E71CA0"/>
    <w:rsid w:val="00E74A91"/>
    <w:rsid w:val="00E811C9"/>
    <w:rsid w:val="00E8217C"/>
    <w:rsid w:val="00E84373"/>
    <w:rsid w:val="00E86156"/>
    <w:rsid w:val="00E905F8"/>
    <w:rsid w:val="00E90F01"/>
    <w:rsid w:val="00E9242F"/>
    <w:rsid w:val="00E95F90"/>
    <w:rsid w:val="00E9606B"/>
    <w:rsid w:val="00E9640A"/>
    <w:rsid w:val="00E96C8A"/>
    <w:rsid w:val="00EA00E7"/>
    <w:rsid w:val="00EA0D9A"/>
    <w:rsid w:val="00EA0D9B"/>
    <w:rsid w:val="00EA1E19"/>
    <w:rsid w:val="00EA2302"/>
    <w:rsid w:val="00EB164C"/>
    <w:rsid w:val="00EB2A02"/>
    <w:rsid w:val="00EC5039"/>
    <w:rsid w:val="00ED3F19"/>
    <w:rsid w:val="00ED5C3D"/>
    <w:rsid w:val="00ED64B9"/>
    <w:rsid w:val="00EE0B3E"/>
    <w:rsid w:val="00EE3C57"/>
    <w:rsid w:val="00EE543E"/>
    <w:rsid w:val="00EF3D11"/>
    <w:rsid w:val="00EF74AB"/>
    <w:rsid w:val="00F06FBA"/>
    <w:rsid w:val="00F120C9"/>
    <w:rsid w:val="00F1248D"/>
    <w:rsid w:val="00F1482D"/>
    <w:rsid w:val="00F1546A"/>
    <w:rsid w:val="00F1586E"/>
    <w:rsid w:val="00F22587"/>
    <w:rsid w:val="00F2559F"/>
    <w:rsid w:val="00F331A7"/>
    <w:rsid w:val="00F332B7"/>
    <w:rsid w:val="00F36720"/>
    <w:rsid w:val="00F42739"/>
    <w:rsid w:val="00F45936"/>
    <w:rsid w:val="00F52504"/>
    <w:rsid w:val="00F52908"/>
    <w:rsid w:val="00F546F1"/>
    <w:rsid w:val="00F54830"/>
    <w:rsid w:val="00F56B64"/>
    <w:rsid w:val="00F5715E"/>
    <w:rsid w:val="00F57611"/>
    <w:rsid w:val="00F57A94"/>
    <w:rsid w:val="00F60B84"/>
    <w:rsid w:val="00F61376"/>
    <w:rsid w:val="00F63083"/>
    <w:rsid w:val="00F634DC"/>
    <w:rsid w:val="00F65A5C"/>
    <w:rsid w:val="00F67BAA"/>
    <w:rsid w:val="00F7072E"/>
    <w:rsid w:val="00F7082E"/>
    <w:rsid w:val="00F7725A"/>
    <w:rsid w:val="00F83258"/>
    <w:rsid w:val="00F85F48"/>
    <w:rsid w:val="00F86083"/>
    <w:rsid w:val="00F93ADB"/>
    <w:rsid w:val="00F95489"/>
    <w:rsid w:val="00FB0EB5"/>
    <w:rsid w:val="00FB1DA4"/>
    <w:rsid w:val="00FB4E40"/>
    <w:rsid w:val="00FB5095"/>
    <w:rsid w:val="00FB7332"/>
    <w:rsid w:val="00FB7622"/>
    <w:rsid w:val="00FC32CF"/>
    <w:rsid w:val="00FD0FE0"/>
    <w:rsid w:val="00FD1B5F"/>
    <w:rsid w:val="00FD1CD4"/>
    <w:rsid w:val="00FD3327"/>
    <w:rsid w:val="00FD3A6D"/>
    <w:rsid w:val="00FE2229"/>
    <w:rsid w:val="00FF6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32C2A224"/>
  <w15:chartTrackingRefBased/>
  <w15:docId w15:val="{AD6BB698-CAB7-4779-8AAC-47080B72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2A"/>
  </w:style>
  <w:style w:type="paragraph" w:styleId="Heading1">
    <w:name w:val="heading 1"/>
    <w:basedOn w:val="Normal"/>
    <w:next w:val="Normal"/>
    <w:link w:val="Heading1Char"/>
    <w:uiPriority w:val="99"/>
    <w:qFormat/>
    <w:pPr>
      <w:keepNext/>
      <w:keepLines/>
      <w:spacing w:before="600" w:after="240" w:line="240" w:lineRule="auto"/>
      <w:outlineLvl w:val="0"/>
    </w:pPr>
    <w:rPr>
      <w:b/>
      <w:bCs/>
      <w:caps/>
      <w:color w:val="253356" w:themeColor="accent1" w:themeShade="80"/>
      <w:sz w:val="28"/>
    </w:rPr>
  </w:style>
  <w:style w:type="paragraph" w:styleId="Heading2">
    <w:name w:val="heading 2"/>
    <w:basedOn w:val="Normal"/>
    <w:next w:val="Normal"/>
    <w:link w:val="Heading2Char"/>
    <w:uiPriority w:val="99"/>
    <w:unhideWhenUsed/>
    <w:qFormat/>
    <w:rsid w:val="008D5E06"/>
    <w:pPr>
      <w:keepNext/>
      <w:keepLines/>
      <w:numPr>
        <w:numId w:val="2"/>
      </w:numPr>
      <w:spacing w:before="360" w:after="120" w:line="240" w:lineRule="auto"/>
      <w:outlineLvl w:val="1"/>
    </w:pPr>
    <w:rPr>
      <w:b/>
      <w:bCs/>
      <w:color w:val="374C80" w:themeColor="accent1" w:themeShade="BF"/>
      <w:sz w:val="24"/>
    </w:rPr>
  </w:style>
  <w:style w:type="paragraph" w:styleId="Heading3">
    <w:name w:val="heading 3"/>
    <w:basedOn w:val="Normal"/>
    <w:next w:val="Normal"/>
    <w:link w:val="Heading3Char"/>
    <w:uiPriority w:val="99"/>
    <w:unhideWhenUsed/>
    <w:qFormat/>
    <w:rsid w:val="008D5E06"/>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9"/>
    <w:unhideWhenUsed/>
    <w:qFormat/>
    <w:rsid w:val="008D5E06"/>
    <w:pPr>
      <w:keepNext/>
      <w:keepLines/>
      <w:spacing w:before="40" w:after="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374C80"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253356" w:themeColor="accent1" w:themeShade="80"/>
      </w:pBdr>
      <w:spacing w:after="0" w:line="420" w:lineRule="exact"/>
    </w:pPr>
    <w:rPr>
      <w:rFonts w:asciiTheme="majorHAnsi" w:eastAsiaTheme="majorEastAsia" w:hAnsiTheme="majorHAnsi" w:cstheme="majorBidi"/>
      <w:caps/>
      <w:color w:val="253356"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253356"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253356" w:themeColor="accent1" w:themeShade="80"/>
      </w:pBdr>
      <w:spacing w:before="80" w:after="0" w:line="280" w:lineRule="exact"/>
    </w:pPr>
    <w:rPr>
      <w:b/>
      <w:bCs/>
      <w:color w:val="374C80" w:themeColor="accent1" w:themeShade="BF"/>
      <w:sz w:val="24"/>
    </w:rPr>
  </w:style>
  <w:style w:type="character" w:customStyle="1" w:styleId="SubtitleChar">
    <w:name w:val="Subtitle Char"/>
    <w:basedOn w:val="DefaultParagraphFont"/>
    <w:link w:val="Subtitle"/>
    <w:uiPriority w:val="2"/>
    <w:rsid w:val="008D5E06"/>
    <w:rPr>
      <w:b/>
      <w:bCs/>
      <w:color w:val="374C80" w:themeColor="accent1" w:themeShade="BF"/>
      <w:sz w:val="24"/>
    </w:rPr>
  </w:style>
  <w:style w:type="character" w:customStyle="1" w:styleId="Heading1Char">
    <w:name w:val="Heading 1 Char"/>
    <w:basedOn w:val="DefaultParagraphFont"/>
    <w:link w:val="Heading1"/>
    <w:uiPriority w:val="9"/>
    <w:rPr>
      <w:b/>
      <w:bCs/>
      <w:caps/>
      <w:color w:val="253356"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9DFEF"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243255" w:themeColor="accent1" w:themeShade="7F"/>
      <w:sz w:val="24"/>
      <w:szCs w:val="24"/>
    </w:rPr>
  </w:style>
  <w:style w:type="character" w:customStyle="1" w:styleId="Heading2Char">
    <w:name w:val="Heading 2 Char"/>
    <w:basedOn w:val="DefaultParagraphFont"/>
    <w:link w:val="Heading2"/>
    <w:uiPriority w:val="99"/>
    <w:rsid w:val="008D5E06"/>
    <w:rPr>
      <w:b/>
      <w:bCs/>
      <w:color w:val="374C80" w:themeColor="accent1" w:themeShade="BF"/>
      <w:sz w:val="24"/>
    </w:rPr>
  </w:style>
  <w:style w:type="paragraph" w:styleId="ListBullet">
    <w:name w:val="List Bullet"/>
    <w:basedOn w:val="Normal"/>
    <w:uiPriority w:val="11"/>
    <w:unhideWhenUsed/>
    <w:qFormat/>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rsid w:val="001E042A"/>
    <w:pPr>
      <w:spacing w:before="200" w:after="0" w:line="240" w:lineRule="auto"/>
      <w:ind w:left="-216"/>
      <w:contextualSpacing/>
    </w:pPr>
    <w:rPr>
      <w:rFonts w:asciiTheme="majorHAnsi" w:eastAsiaTheme="majorEastAsia" w:hAnsiTheme="majorHAnsi" w:cstheme="majorBidi"/>
      <w:noProof/>
      <w:color w:val="253356"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253356"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29" w:type="dxa"/>
        <w:bottom w:w="29" w:type="dxa"/>
      </w:tblCellMar>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4A66AC" w:themeColor="accent1"/>
        <w:left w:val="single" w:sz="4" w:space="0" w:color="4A66AC" w:themeColor="accent1"/>
        <w:bottom w:val="single" w:sz="4" w:space="0" w:color="4A66AC" w:themeColor="accent1"/>
        <w:right w:val="single" w:sz="4" w:space="0" w:color="4A66AC" w:themeColor="accent1"/>
        <w:insideH w:val="single" w:sz="4" w:space="0" w:color="4A66AC" w:themeColor="accent1"/>
        <w:insideV w:val="single" w:sz="4" w:space="0" w:color="4A66AC" w:themeColor="accent1"/>
      </w:tblBorders>
      <w:tblCellMar>
        <w:left w:w="144" w:type="dxa"/>
        <w:right w:w="144" w:type="dxa"/>
      </w:tblCellMar>
    </w:tblPr>
    <w:tblStylePr w:type="firstRow">
      <w:pPr>
        <w:keepNext/>
        <w:wordWrap/>
      </w:pPr>
      <w:rPr>
        <w:b/>
      </w:rPr>
      <w:tblPr/>
      <w:tcPr>
        <w:shd w:val="clear" w:color="auto" w:fill="D9DFEF" w:themeFill="accent1" w:themeFillTint="33"/>
        <w:vAlign w:val="bottom"/>
      </w:tcPr>
    </w:tblStylePr>
    <w:tblStylePr w:type="lastRow">
      <w:rPr>
        <w:b/>
        <w:color w:val="FFFFFF" w:themeColor="background1"/>
      </w:rPr>
      <w:tblPr/>
      <w:tcPr>
        <w:shd w:val="clear" w:color="auto" w:fill="4A66AC"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374C80"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374C80"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semiHidden/>
    <w:rsid w:val="008D5E06"/>
    <w:rPr>
      <w:i/>
      <w:iCs/>
      <w:color w:val="374C80" w:themeColor="accent1" w:themeShade="BF"/>
    </w:rPr>
  </w:style>
  <w:style w:type="character" w:styleId="IntenseReference">
    <w:name w:val="Intense Reference"/>
    <w:basedOn w:val="DefaultParagraphFont"/>
    <w:uiPriority w:val="32"/>
    <w:semiHidden/>
    <w:unhideWhenUsed/>
    <w:qFormat/>
    <w:rsid w:val="008D5E06"/>
    <w:rPr>
      <w:b/>
      <w:bCs/>
      <w:caps w:val="0"/>
      <w:smallCaps/>
      <w:color w:val="374C80" w:themeColor="accent1" w:themeShade="BF"/>
      <w:spacing w:val="5"/>
    </w:rPr>
  </w:style>
  <w:style w:type="paragraph" w:styleId="BlockText">
    <w:name w:val="Block Text"/>
    <w:basedOn w:val="Normal"/>
    <w:uiPriority w:val="99"/>
    <w:semiHidden/>
    <w:unhideWhenUsed/>
    <w:rsid w:val="008D5E06"/>
    <w:pPr>
      <w:pBdr>
        <w:top w:val="single" w:sz="2" w:space="10" w:color="374C80" w:themeColor="accent1" w:themeShade="BF"/>
        <w:left w:val="single" w:sz="2" w:space="10" w:color="374C80" w:themeColor="accent1" w:themeShade="BF"/>
        <w:bottom w:val="single" w:sz="2" w:space="10" w:color="374C80" w:themeColor="accent1" w:themeShade="BF"/>
        <w:right w:val="single" w:sz="2" w:space="10" w:color="374C80" w:themeColor="accent1" w:themeShade="BF"/>
      </w:pBdr>
      <w:ind w:left="1152" w:right="1152"/>
    </w:pPr>
    <w:rPr>
      <w:rFonts w:eastAsiaTheme="minorEastAsia"/>
      <w:i/>
      <w:iCs/>
      <w:color w:val="374C80" w:themeColor="accent1" w:themeShade="BF"/>
    </w:rPr>
  </w:style>
  <w:style w:type="character" w:styleId="Hyperlink">
    <w:name w:val="Hyperlink"/>
    <w:basedOn w:val="DefaultParagraphFont"/>
    <w:unhideWhenUsed/>
    <w:rsid w:val="008D5E06"/>
    <w:rPr>
      <w:color w:val="77697A"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3"/>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0F13A9"/>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0F13A9"/>
    <w:rPr>
      <w:rFonts w:eastAsiaTheme="minorEastAsia"/>
      <w:color w:val="auto"/>
      <w:sz w:val="22"/>
      <w:szCs w:val="22"/>
      <w:lang w:eastAsia="en-US"/>
    </w:rPr>
  </w:style>
  <w:style w:type="paragraph" w:styleId="ListParagraph">
    <w:name w:val="List Paragraph"/>
    <w:basedOn w:val="Normal"/>
    <w:uiPriority w:val="99"/>
    <w:unhideWhenUsed/>
    <w:qFormat/>
    <w:rsid w:val="00147E31"/>
    <w:pPr>
      <w:ind w:left="720"/>
      <w:contextualSpacing/>
    </w:pPr>
  </w:style>
  <w:style w:type="paragraph" w:styleId="BalloonText">
    <w:name w:val="Balloon Text"/>
    <w:basedOn w:val="Normal"/>
    <w:link w:val="BalloonTextChar"/>
    <w:uiPriority w:val="99"/>
    <w:semiHidden/>
    <w:unhideWhenUsed/>
    <w:rsid w:val="000D54D0"/>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D54D0"/>
    <w:rPr>
      <w:rFonts w:ascii="Segoe UI" w:hAnsi="Segoe UI" w:cs="Segoe UI"/>
    </w:rPr>
  </w:style>
  <w:style w:type="character" w:styleId="FollowedHyperlink">
    <w:name w:val="FollowedHyperlink"/>
    <w:basedOn w:val="DefaultParagraphFont"/>
    <w:uiPriority w:val="99"/>
    <w:semiHidden/>
    <w:unhideWhenUsed/>
    <w:rsid w:val="005801AE"/>
    <w:rPr>
      <w:color w:val="3EBBF0" w:themeColor="followedHyperlink"/>
      <w:u w:val="single"/>
    </w:rPr>
  </w:style>
  <w:style w:type="paragraph" w:styleId="ListBullet3">
    <w:name w:val="List Bullet 3"/>
    <w:basedOn w:val="Normal"/>
    <w:rsid w:val="00196BA5"/>
    <w:pPr>
      <w:tabs>
        <w:tab w:val="num" w:pos="926"/>
      </w:tabs>
      <w:spacing w:after="0" w:line="240" w:lineRule="auto"/>
      <w:ind w:left="926" w:hanging="360"/>
      <w:contextualSpacing/>
    </w:pPr>
    <w:rPr>
      <w:rFonts w:ascii="Times New Roman" w:eastAsia="Times New Roman" w:hAnsi="Times New Roman" w:cs="Times New Roman"/>
      <w:color w:val="auto"/>
      <w:sz w:val="24"/>
      <w:szCs w:val="24"/>
      <w:lang w:eastAsia="en-US"/>
    </w:rPr>
  </w:style>
  <w:style w:type="paragraph" w:customStyle="1" w:styleId="AnnexBody1">
    <w:name w:val="AnnexBody1"/>
    <w:basedOn w:val="Normal"/>
    <w:link w:val="AnnexBody1Char"/>
    <w:qFormat/>
    <w:rsid w:val="00DA100D"/>
    <w:pPr>
      <w:numPr>
        <w:numId w:val="4"/>
      </w:numPr>
      <w:spacing w:after="120" w:line="240" w:lineRule="auto"/>
      <w:jc w:val="both"/>
    </w:pPr>
    <w:rPr>
      <w:rFonts w:ascii="Arial" w:eastAsia="Times New Roman" w:hAnsi="Arial" w:cs="Arial"/>
      <w:color w:val="auto"/>
      <w:sz w:val="20"/>
      <w:szCs w:val="20"/>
      <w:lang w:val="fr-BE" w:eastAsia="en-US"/>
    </w:rPr>
  </w:style>
  <w:style w:type="character" w:customStyle="1" w:styleId="AnnexBody1Char">
    <w:name w:val="AnnexBody1 Char"/>
    <w:basedOn w:val="DefaultParagraphFont"/>
    <w:link w:val="AnnexBody1"/>
    <w:rsid w:val="00DA100D"/>
    <w:rPr>
      <w:rFonts w:ascii="Arial" w:eastAsia="Times New Roman" w:hAnsi="Arial" w:cs="Arial"/>
      <w:color w:val="auto"/>
      <w:sz w:val="20"/>
      <w:szCs w:val="20"/>
      <w:lang w:val="fr-BE" w:eastAsia="en-US"/>
    </w:rPr>
  </w:style>
  <w:style w:type="character" w:customStyle="1" w:styleId="UnresolvedMention2">
    <w:name w:val="Unresolved Mention2"/>
    <w:basedOn w:val="DefaultParagraphFont"/>
    <w:uiPriority w:val="99"/>
    <w:semiHidden/>
    <w:unhideWhenUsed/>
    <w:rsid w:val="0094299B"/>
    <w:rPr>
      <w:color w:val="605E5C"/>
      <w:shd w:val="clear" w:color="auto" w:fill="E1DFDD"/>
    </w:rPr>
  </w:style>
  <w:style w:type="paragraph" w:styleId="CommentText">
    <w:name w:val="annotation text"/>
    <w:basedOn w:val="Normal"/>
    <w:link w:val="CommentTextChar"/>
    <w:semiHidden/>
    <w:unhideWhenUsed/>
    <w:rsid w:val="0024316A"/>
    <w:pPr>
      <w:spacing w:after="0" w:line="240" w:lineRule="auto"/>
    </w:pPr>
    <w:rPr>
      <w:rFonts w:ascii="Times New Roman" w:eastAsia="Times New Roman" w:hAnsi="Times New Roman" w:cs="Times New Roman"/>
      <w:color w:val="auto"/>
      <w:sz w:val="20"/>
      <w:szCs w:val="20"/>
      <w:lang w:val="nl-BE" w:eastAsia="nl-NL"/>
    </w:rPr>
  </w:style>
  <w:style w:type="character" w:customStyle="1" w:styleId="CommentTextChar">
    <w:name w:val="Comment Text Char"/>
    <w:basedOn w:val="DefaultParagraphFont"/>
    <w:link w:val="CommentText"/>
    <w:semiHidden/>
    <w:rsid w:val="0024316A"/>
    <w:rPr>
      <w:rFonts w:ascii="Times New Roman" w:eastAsia="Times New Roman" w:hAnsi="Times New Roman" w:cs="Times New Roman"/>
      <w:color w:val="auto"/>
      <w:sz w:val="20"/>
      <w:szCs w:val="20"/>
      <w:lang w:val="nl-BE" w:eastAsia="nl-NL"/>
    </w:rPr>
  </w:style>
  <w:style w:type="paragraph" w:customStyle="1" w:styleId="FooterOrganization">
    <w:name w:val="Footer Organization"/>
    <w:basedOn w:val="Footer"/>
    <w:qFormat/>
    <w:rsid w:val="00E229C2"/>
    <w:pPr>
      <w:tabs>
        <w:tab w:val="center" w:pos="4320"/>
        <w:tab w:val="right" w:pos="8640"/>
      </w:tabs>
      <w:spacing w:before="120"/>
      <w:ind w:left="425" w:hanging="425"/>
      <w:contextualSpacing w:val="0"/>
      <w:jc w:val="center"/>
    </w:pPr>
    <w:rPr>
      <w:rFonts w:ascii="Arial" w:eastAsia="Times New Roman" w:hAnsi="Arial" w:cs="Arial"/>
      <w:b/>
      <w:color w:val="auto"/>
      <w:sz w:val="16"/>
      <w:szCs w:val="16"/>
      <w:lang w:val="fr-BE" w:eastAsia="en-US"/>
    </w:rPr>
  </w:style>
  <w:style w:type="character" w:customStyle="1" w:styleId="cf01">
    <w:name w:val="cf01"/>
    <w:basedOn w:val="DefaultParagraphFont"/>
    <w:rsid w:val="00CA3BBF"/>
    <w:rPr>
      <w:rFonts w:ascii="Segoe UI" w:hAnsi="Segoe UI" w:cs="Segoe UI" w:hint="default"/>
      <w:color w:val="262626"/>
      <w:sz w:val="36"/>
      <w:szCs w:val="36"/>
    </w:rPr>
  </w:style>
  <w:style w:type="character" w:styleId="LineNumber">
    <w:name w:val="line number"/>
    <w:basedOn w:val="DefaultParagraphFont"/>
    <w:uiPriority w:val="99"/>
    <w:semiHidden/>
    <w:unhideWhenUsed/>
    <w:rsid w:val="002E0C80"/>
  </w:style>
  <w:style w:type="character" w:styleId="Emphasis">
    <w:name w:val="Emphasis"/>
    <w:basedOn w:val="DefaultParagraphFont"/>
    <w:uiPriority w:val="20"/>
    <w:qFormat/>
    <w:rsid w:val="00BC51A0"/>
    <w:rPr>
      <w:i/>
      <w:iCs/>
    </w:rPr>
  </w:style>
  <w:style w:type="character" w:styleId="Strong">
    <w:name w:val="Strong"/>
    <w:basedOn w:val="DefaultParagraphFont"/>
    <w:uiPriority w:val="22"/>
    <w:qFormat/>
    <w:rsid w:val="00D5647D"/>
    <w:rPr>
      <w:b/>
      <w:bCs/>
    </w:rPr>
  </w:style>
  <w:style w:type="paragraph" w:styleId="NormalWeb">
    <w:name w:val="Normal (Web)"/>
    <w:basedOn w:val="Normal"/>
    <w:uiPriority w:val="99"/>
    <w:unhideWhenUsed/>
    <w:rsid w:val="00280DBD"/>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character" w:styleId="UnresolvedMention">
    <w:name w:val="Unresolved Mention"/>
    <w:basedOn w:val="DefaultParagraphFont"/>
    <w:uiPriority w:val="99"/>
    <w:semiHidden/>
    <w:unhideWhenUsed/>
    <w:rsid w:val="00481E23"/>
    <w:rPr>
      <w:color w:val="605E5C"/>
      <w:shd w:val="clear" w:color="auto" w:fill="E1DFDD"/>
    </w:rPr>
  </w:style>
  <w:style w:type="paragraph" w:styleId="BodyText">
    <w:name w:val="Body Text"/>
    <w:basedOn w:val="Normal"/>
    <w:link w:val="BodyTextChar"/>
    <w:uiPriority w:val="1"/>
    <w:qFormat/>
    <w:rsid w:val="00A372CD"/>
    <w:pPr>
      <w:widowControl w:val="0"/>
      <w:autoSpaceDE w:val="0"/>
      <w:autoSpaceDN w:val="0"/>
      <w:spacing w:after="0" w:line="240" w:lineRule="auto"/>
    </w:pPr>
    <w:rPr>
      <w:rFonts w:ascii="Arial" w:eastAsia="Arial" w:hAnsi="Arial" w:cs="Arial"/>
      <w:color w:val="auto"/>
      <w:sz w:val="20"/>
      <w:szCs w:val="20"/>
      <w:lang w:val="nl-BE" w:eastAsia="nl-BE" w:bidi="nl-BE"/>
    </w:rPr>
  </w:style>
  <w:style w:type="character" w:customStyle="1" w:styleId="BodyTextChar">
    <w:name w:val="Body Text Char"/>
    <w:basedOn w:val="DefaultParagraphFont"/>
    <w:link w:val="BodyText"/>
    <w:uiPriority w:val="1"/>
    <w:rsid w:val="00A372CD"/>
    <w:rPr>
      <w:rFonts w:ascii="Arial" w:eastAsia="Arial" w:hAnsi="Arial" w:cs="Arial"/>
      <w:color w:val="auto"/>
      <w:sz w:val="20"/>
      <w:szCs w:val="20"/>
      <w:lang w:val="nl-BE" w:eastAsia="nl-BE" w:bidi="nl-BE"/>
    </w:rPr>
  </w:style>
  <w:style w:type="paragraph" w:customStyle="1" w:styleId="opsom">
    <w:name w:val="opsom"/>
    <w:basedOn w:val="Normal"/>
    <w:qFormat/>
    <w:rsid w:val="006043BC"/>
    <w:pPr>
      <w:numPr>
        <w:ilvl w:val="1"/>
        <w:numId w:val="5"/>
      </w:numPr>
      <w:tabs>
        <w:tab w:val="left" w:pos="1985"/>
      </w:tabs>
      <w:spacing w:before="60" w:after="60" w:line="240" w:lineRule="auto"/>
      <w:jc w:val="both"/>
    </w:pPr>
    <w:rPr>
      <w:rFonts w:ascii="Arial" w:eastAsia="Times New Roman" w:hAnsi="Arial" w:cs="Times New Roman"/>
      <w:color w:val="auto"/>
      <w:sz w:val="20"/>
      <w:szCs w:val="20"/>
      <w:lang w:val="nl-BE" w:eastAsia="fr-FR"/>
    </w:rPr>
  </w:style>
  <w:style w:type="paragraph" w:customStyle="1" w:styleId="Agendapunt">
    <w:name w:val="Agendapunt"/>
    <w:basedOn w:val="Heading2"/>
    <w:link w:val="AgendapuntChar"/>
    <w:qFormat/>
    <w:rsid w:val="006043BC"/>
    <w:pPr>
      <w:keepLines w:val="0"/>
      <w:numPr>
        <w:numId w:val="0"/>
      </w:numPr>
      <w:spacing w:before="60" w:after="60"/>
      <w:jc w:val="both"/>
    </w:pPr>
    <w:rPr>
      <w:rFonts w:ascii="Arial" w:eastAsia="Times New Roman" w:hAnsi="Arial" w:cs="Times New Roman"/>
      <w:b w:val="0"/>
      <w:bCs w:val="0"/>
      <w:color w:val="auto"/>
      <w:sz w:val="20"/>
      <w:szCs w:val="20"/>
      <w:u w:val="single"/>
      <w:lang w:val="nl-NL" w:eastAsia="en-US"/>
    </w:rPr>
  </w:style>
  <w:style w:type="character" w:customStyle="1" w:styleId="AgendapuntChar">
    <w:name w:val="Agendapunt Char"/>
    <w:link w:val="Agendapunt"/>
    <w:rsid w:val="006043BC"/>
    <w:rPr>
      <w:rFonts w:ascii="Arial" w:eastAsia="Times New Roman" w:hAnsi="Arial" w:cs="Times New Roman"/>
      <w:color w:val="auto"/>
      <w:sz w:val="20"/>
      <w:szCs w:val="20"/>
      <w:u w:val="single"/>
      <w:lang w:val="nl-NL" w:eastAsia="en-US"/>
    </w:rPr>
  </w:style>
  <w:style w:type="character" w:customStyle="1" w:styleId="cw-ms-button-flexcontainer-241">
    <w:name w:val="cw-ms-button-flexcontainer-241"/>
    <w:basedOn w:val="DefaultParagraphFont"/>
    <w:rsid w:val="006D42F4"/>
  </w:style>
  <w:style w:type="character" w:customStyle="1" w:styleId="cw-ms-pivot-text-259">
    <w:name w:val="cw-ms-pivot-text-259"/>
    <w:basedOn w:val="DefaultParagraphFont"/>
    <w:rsid w:val="006D42F4"/>
  </w:style>
  <w:style w:type="paragraph" w:customStyle="1" w:styleId="HeaderRom">
    <w:name w:val="Header Rom"/>
    <w:basedOn w:val="Normal"/>
    <w:uiPriority w:val="99"/>
    <w:rsid w:val="006C63DA"/>
    <w:pPr>
      <w:tabs>
        <w:tab w:val="num" w:pos="1855"/>
      </w:tabs>
      <w:spacing w:after="0" w:line="240" w:lineRule="auto"/>
      <w:ind w:left="1560" w:hanging="425"/>
    </w:pPr>
    <w:rPr>
      <w:rFonts w:ascii="Comic Sans MS" w:eastAsia="Times New Roman" w:hAnsi="Comic Sans MS" w:cs="Times New Roman"/>
      <w:color w:val="auto"/>
      <w:sz w:val="20"/>
      <w:szCs w:val="20"/>
      <w:lang w:val="nl-BE" w:eastAsia="nl-NL"/>
    </w:rPr>
  </w:style>
  <w:style w:type="paragraph" w:customStyle="1" w:styleId="StyleHeading1ComicSansMS12ptBoldNotItalicNounderl">
    <w:name w:val="Style Heading 1 + Comic Sans MS 12 pt Bold Not Italic No underl..."/>
    <w:basedOn w:val="Heading1"/>
    <w:autoRedefine/>
    <w:uiPriority w:val="99"/>
    <w:rsid w:val="006C63DA"/>
    <w:pPr>
      <w:keepLines w:val="0"/>
      <w:numPr>
        <w:numId w:val="12"/>
      </w:numPr>
      <w:spacing w:before="120" w:after="120"/>
      <w:jc w:val="both"/>
    </w:pPr>
    <w:rPr>
      <w:rFonts w:ascii="Comic Sans MS" w:eastAsia="Times New Roman" w:hAnsi="Comic Sans MS" w:cs="Times New Roman"/>
      <w:caps w:val="0"/>
      <w:smallCaps/>
      <w:color w:val="auto"/>
      <w:sz w:val="24"/>
      <w:szCs w:val="24"/>
      <w:lang w:val="nl-BE" w:eastAsia="nl-NL"/>
    </w:rPr>
  </w:style>
  <w:style w:type="paragraph" w:styleId="Caption">
    <w:name w:val="caption"/>
    <w:basedOn w:val="Normal"/>
    <w:next w:val="Normal"/>
    <w:uiPriority w:val="35"/>
    <w:unhideWhenUsed/>
    <w:qFormat/>
    <w:rsid w:val="001F788F"/>
    <w:pPr>
      <w:spacing w:after="200" w:line="240" w:lineRule="auto"/>
    </w:pPr>
    <w:rPr>
      <w:i/>
      <w:iCs/>
      <w:color w:val="242852"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3442">
      <w:bodyDiv w:val="1"/>
      <w:marLeft w:val="0"/>
      <w:marRight w:val="0"/>
      <w:marTop w:val="0"/>
      <w:marBottom w:val="0"/>
      <w:divBdr>
        <w:top w:val="none" w:sz="0" w:space="0" w:color="auto"/>
        <w:left w:val="none" w:sz="0" w:space="0" w:color="auto"/>
        <w:bottom w:val="none" w:sz="0" w:space="0" w:color="auto"/>
        <w:right w:val="none" w:sz="0" w:space="0" w:color="auto"/>
      </w:divBdr>
    </w:div>
    <w:div w:id="12075283">
      <w:bodyDiv w:val="1"/>
      <w:marLeft w:val="0"/>
      <w:marRight w:val="0"/>
      <w:marTop w:val="0"/>
      <w:marBottom w:val="0"/>
      <w:divBdr>
        <w:top w:val="none" w:sz="0" w:space="0" w:color="auto"/>
        <w:left w:val="none" w:sz="0" w:space="0" w:color="auto"/>
        <w:bottom w:val="none" w:sz="0" w:space="0" w:color="auto"/>
        <w:right w:val="none" w:sz="0" w:space="0" w:color="auto"/>
      </w:divBdr>
      <w:divsChild>
        <w:div w:id="152527091">
          <w:marLeft w:val="0"/>
          <w:marRight w:val="0"/>
          <w:marTop w:val="0"/>
          <w:marBottom w:val="0"/>
          <w:divBdr>
            <w:top w:val="none" w:sz="0" w:space="0" w:color="auto"/>
            <w:left w:val="none" w:sz="0" w:space="0" w:color="auto"/>
            <w:bottom w:val="none" w:sz="0" w:space="0" w:color="auto"/>
            <w:right w:val="none" w:sz="0" w:space="0" w:color="auto"/>
          </w:divBdr>
        </w:div>
      </w:divsChild>
    </w:div>
    <w:div w:id="13046610">
      <w:bodyDiv w:val="1"/>
      <w:marLeft w:val="0"/>
      <w:marRight w:val="0"/>
      <w:marTop w:val="0"/>
      <w:marBottom w:val="0"/>
      <w:divBdr>
        <w:top w:val="none" w:sz="0" w:space="0" w:color="auto"/>
        <w:left w:val="none" w:sz="0" w:space="0" w:color="auto"/>
        <w:bottom w:val="none" w:sz="0" w:space="0" w:color="auto"/>
        <w:right w:val="none" w:sz="0" w:space="0" w:color="auto"/>
      </w:divBdr>
      <w:divsChild>
        <w:div w:id="938218477">
          <w:marLeft w:val="1627"/>
          <w:marRight w:val="0"/>
          <w:marTop w:val="100"/>
          <w:marBottom w:val="0"/>
          <w:divBdr>
            <w:top w:val="none" w:sz="0" w:space="0" w:color="auto"/>
            <w:left w:val="none" w:sz="0" w:space="0" w:color="auto"/>
            <w:bottom w:val="none" w:sz="0" w:space="0" w:color="auto"/>
            <w:right w:val="none" w:sz="0" w:space="0" w:color="auto"/>
          </w:divBdr>
        </w:div>
        <w:div w:id="1220357713">
          <w:marLeft w:val="547"/>
          <w:marRight w:val="0"/>
          <w:marTop w:val="0"/>
          <w:marBottom w:val="0"/>
          <w:divBdr>
            <w:top w:val="none" w:sz="0" w:space="0" w:color="auto"/>
            <w:left w:val="none" w:sz="0" w:space="0" w:color="auto"/>
            <w:bottom w:val="none" w:sz="0" w:space="0" w:color="auto"/>
            <w:right w:val="none" w:sz="0" w:space="0" w:color="auto"/>
          </w:divBdr>
        </w:div>
        <w:div w:id="1235429697">
          <w:marLeft w:val="547"/>
          <w:marRight w:val="0"/>
          <w:marTop w:val="0"/>
          <w:marBottom w:val="0"/>
          <w:divBdr>
            <w:top w:val="none" w:sz="0" w:space="0" w:color="auto"/>
            <w:left w:val="none" w:sz="0" w:space="0" w:color="auto"/>
            <w:bottom w:val="none" w:sz="0" w:space="0" w:color="auto"/>
            <w:right w:val="none" w:sz="0" w:space="0" w:color="auto"/>
          </w:divBdr>
        </w:div>
        <w:div w:id="1928613281">
          <w:marLeft w:val="1627"/>
          <w:marRight w:val="0"/>
          <w:marTop w:val="100"/>
          <w:marBottom w:val="0"/>
          <w:divBdr>
            <w:top w:val="none" w:sz="0" w:space="0" w:color="auto"/>
            <w:left w:val="none" w:sz="0" w:space="0" w:color="auto"/>
            <w:bottom w:val="none" w:sz="0" w:space="0" w:color="auto"/>
            <w:right w:val="none" w:sz="0" w:space="0" w:color="auto"/>
          </w:divBdr>
        </w:div>
        <w:div w:id="2105228656">
          <w:marLeft w:val="1627"/>
          <w:marRight w:val="0"/>
          <w:marTop w:val="100"/>
          <w:marBottom w:val="0"/>
          <w:divBdr>
            <w:top w:val="none" w:sz="0" w:space="0" w:color="auto"/>
            <w:left w:val="none" w:sz="0" w:space="0" w:color="auto"/>
            <w:bottom w:val="none" w:sz="0" w:space="0" w:color="auto"/>
            <w:right w:val="none" w:sz="0" w:space="0" w:color="auto"/>
          </w:divBdr>
        </w:div>
      </w:divsChild>
    </w:div>
    <w:div w:id="28534600">
      <w:bodyDiv w:val="1"/>
      <w:marLeft w:val="0"/>
      <w:marRight w:val="0"/>
      <w:marTop w:val="0"/>
      <w:marBottom w:val="0"/>
      <w:divBdr>
        <w:top w:val="none" w:sz="0" w:space="0" w:color="auto"/>
        <w:left w:val="none" w:sz="0" w:space="0" w:color="auto"/>
        <w:bottom w:val="none" w:sz="0" w:space="0" w:color="auto"/>
        <w:right w:val="none" w:sz="0" w:space="0" w:color="auto"/>
      </w:divBdr>
    </w:div>
    <w:div w:id="29033886">
      <w:bodyDiv w:val="1"/>
      <w:marLeft w:val="0"/>
      <w:marRight w:val="0"/>
      <w:marTop w:val="0"/>
      <w:marBottom w:val="0"/>
      <w:divBdr>
        <w:top w:val="none" w:sz="0" w:space="0" w:color="auto"/>
        <w:left w:val="none" w:sz="0" w:space="0" w:color="auto"/>
        <w:bottom w:val="none" w:sz="0" w:space="0" w:color="auto"/>
        <w:right w:val="none" w:sz="0" w:space="0" w:color="auto"/>
      </w:divBdr>
    </w:div>
    <w:div w:id="43333819">
      <w:bodyDiv w:val="1"/>
      <w:marLeft w:val="0"/>
      <w:marRight w:val="0"/>
      <w:marTop w:val="0"/>
      <w:marBottom w:val="0"/>
      <w:divBdr>
        <w:top w:val="none" w:sz="0" w:space="0" w:color="auto"/>
        <w:left w:val="none" w:sz="0" w:space="0" w:color="auto"/>
        <w:bottom w:val="none" w:sz="0" w:space="0" w:color="auto"/>
        <w:right w:val="none" w:sz="0" w:space="0" w:color="auto"/>
      </w:divBdr>
    </w:div>
    <w:div w:id="48840934">
      <w:bodyDiv w:val="1"/>
      <w:marLeft w:val="0"/>
      <w:marRight w:val="0"/>
      <w:marTop w:val="0"/>
      <w:marBottom w:val="0"/>
      <w:divBdr>
        <w:top w:val="none" w:sz="0" w:space="0" w:color="auto"/>
        <w:left w:val="none" w:sz="0" w:space="0" w:color="auto"/>
        <w:bottom w:val="none" w:sz="0" w:space="0" w:color="auto"/>
        <w:right w:val="none" w:sz="0" w:space="0" w:color="auto"/>
      </w:divBdr>
    </w:div>
    <w:div w:id="51196826">
      <w:bodyDiv w:val="1"/>
      <w:marLeft w:val="0"/>
      <w:marRight w:val="0"/>
      <w:marTop w:val="0"/>
      <w:marBottom w:val="0"/>
      <w:divBdr>
        <w:top w:val="none" w:sz="0" w:space="0" w:color="auto"/>
        <w:left w:val="none" w:sz="0" w:space="0" w:color="auto"/>
        <w:bottom w:val="none" w:sz="0" w:space="0" w:color="auto"/>
        <w:right w:val="none" w:sz="0" w:space="0" w:color="auto"/>
      </w:divBdr>
    </w:div>
    <w:div w:id="54817519">
      <w:bodyDiv w:val="1"/>
      <w:marLeft w:val="0"/>
      <w:marRight w:val="0"/>
      <w:marTop w:val="0"/>
      <w:marBottom w:val="0"/>
      <w:divBdr>
        <w:top w:val="none" w:sz="0" w:space="0" w:color="auto"/>
        <w:left w:val="none" w:sz="0" w:space="0" w:color="auto"/>
        <w:bottom w:val="none" w:sz="0" w:space="0" w:color="auto"/>
        <w:right w:val="none" w:sz="0" w:space="0" w:color="auto"/>
      </w:divBdr>
    </w:div>
    <w:div w:id="63338083">
      <w:bodyDiv w:val="1"/>
      <w:marLeft w:val="0"/>
      <w:marRight w:val="0"/>
      <w:marTop w:val="0"/>
      <w:marBottom w:val="0"/>
      <w:divBdr>
        <w:top w:val="none" w:sz="0" w:space="0" w:color="auto"/>
        <w:left w:val="none" w:sz="0" w:space="0" w:color="auto"/>
        <w:bottom w:val="none" w:sz="0" w:space="0" w:color="auto"/>
        <w:right w:val="none" w:sz="0" w:space="0" w:color="auto"/>
      </w:divBdr>
    </w:div>
    <w:div w:id="70810761">
      <w:bodyDiv w:val="1"/>
      <w:marLeft w:val="0"/>
      <w:marRight w:val="0"/>
      <w:marTop w:val="0"/>
      <w:marBottom w:val="0"/>
      <w:divBdr>
        <w:top w:val="none" w:sz="0" w:space="0" w:color="auto"/>
        <w:left w:val="none" w:sz="0" w:space="0" w:color="auto"/>
        <w:bottom w:val="none" w:sz="0" w:space="0" w:color="auto"/>
        <w:right w:val="none" w:sz="0" w:space="0" w:color="auto"/>
      </w:divBdr>
    </w:div>
    <w:div w:id="72776344">
      <w:bodyDiv w:val="1"/>
      <w:marLeft w:val="0"/>
      <w:marRight w:val="0"/>
      <w:marTop w:val="0"/>
      <w:marBottom w:val="0"/>
      <w:divBdr>
        <w:top w:val="none" w:sz="0" w:space="0" w:color="auto"/>
        <w:left w:val="none" w:sz="0" w:space="0" w:color="auto"/>
        <w:bottom w:val="none" w:sz="0" w:space="0" w:color="auto"/>
        <w:right w:val="none" w:sz="0" w:space="0" w:color="auto"/>
      </w:divBdr>
      <w:divsChild>
        <w:div w:id="874733041">
          <w:marLeft w:val="0"/>
          <w:marRight w:val="0"/>
          <w:marTop w:val="0"/>
          <w:marBottom w:val="0"/>
          <w:divBdr>
            <w:top w:val="none" w:sz="0" w:space="0" w:color="auto"/>
            <w:left w:val="none" w:sz="0" w:space="0" w:color="auto"/>
            <w:bottom w:val="none" w:sz="0" w:space="0" w:color="auto"/>
            <w:right w:val="none" w:sz="0" w:space="0" w:color="auto"/>
          </w:divBdr>
        </w:div>
      </w:divsChild>
    </w:div>
    <w:div w:id="74253551">
      <w:bodyDiv w:val="1"/>
      <w:marLeft w:val="0"/>
      <w:marRight w:val="0"/>
      <w:marTop w:val="0"/>
      <w:marBottom w:val="0"/>
      <w:divBdr>
        <w:top w:val="none" w:sz="0" w:space="0" w:color="auto"/>
        <w:left w:val="none" w:sz="0" w:space="0" w:color="auto"/>
        <w:bottom w:val="none" w:sz="0" w:space="0" w:color="auto"/>
        <w:right w:val="none" w:sz="0" w:space="0" w:color="auto"/>
      </w:divBdr>
    </w:div>
    <w:div w:id="91248257">
      <w:bodyDiv w:val="1"/>
      <w:marLeft w:val="0"/>
      <w:marRight w:val="0"/>
      <w:marTop w:val="0"/>
      <w:marBottom w:val="0"/>
      <w:divBdr>
        <w:top w:val="none" w:sz="0" w:space="0" w:color="auto"/>
        <w:left w:val="none" w:sz="0" w:space="0" w:color="auto"/>
        <w:bottom w:val="none" w:sz="0" w:space="0" w:color="auto"/>
        <w:right w:val="none" w:sz="0" w:space="0" w:color="auto"/>
      </w:divBdr>
    </w:div>
    <w:div w:id="93786088">
      <w:bodyDiv w:val="1"/>
      <w:marLeft w:val="0"/>
      <w:marRight w:val="0"/>
      <w:marTop w:val="0"/>
      <w:marBottom w:val="0"/>
      <w:divBdr>
        <w:top w:val="none" w:sz="0" w:space="0" w:color="auto"/>
        <w:left w:val="none" w:sz="0" w:space="0" w:color="auto"/>
        <w:bottom w:val="none" w:sz="0" w:space="0" w:color="auto"/>
        <w:right w:val="none" w:sz="0" w:space="0" w:color="auto"/>
      </w:divBdr>
    </w:div>
    <w:div w:id="94256111">
      <w:bodyDiv w:val="1"/>
      <w:marLeft w:val="0"/>
      <w:marRight w:val="0"/>
      <w:marTop w:val="0"/>
      <w:marBottom w:val="0"/>
      <w:divBdr>
        <w:top w:val="none" w:sz="0" w:space="0" w:color="auto"/>
        <w:left w:val="none" w:sz="0" w:space="0" w:color="auto"/>
        <w:bottom w:val="none" w:sz="0" w:space="0" w:color="auto"/>
        <w:right w:val="none" w:sz="0" w:space="0" w:color="auto"/>
      </w:divBdr>
    </w:div>
    <w:div w:id="119342699">
      <w:bodyDiv w:val="1"/>
      <w:marLeft w:val="0"/>
      <w:marRight w:val="0"/>
      <w:marTop w:val="0"/>
      <w:marBottom w:val="0"/>
      <w:divBdr>
        <w:top w:val="none" w:sz="0" w:space="0" w:color="auto"/>
        <w:left w:val="none" w:sz="0" w:space="0" w:color="auto"/>
        <w:bottom w:val="none" w:sz="0" w:space="0" w:color="auto"/>
        <w:right w:val="none" w:sz="0" w:space="0" w:color="auto"/>
      </w:divBdr>
    </w:div>
    <w:div w:id="123815739">
      <w:bodyDiv w:val="1"/>
      <w:marLeft w:val="0"/>
      <w:marRight w:val="0"/>
      <w:marTop w:val="0"/>
      <w:marBottom w:val="0"/>
      <w:divBdr>
        <w:top w:val="none" w:sz="0" w:space="0" w:color="auto"/>
        <w:left w:val="none" w:sz="0" w:space="0" w:color="auto"/>
        <w:bottom w:val="none" w:sz="0" w:space="0" w:color="auto"/>
        <w:right w:val="none" w:sz="0" w:space="0" w:color="auto"/>
      </w:divBdr>
    </w:div>
    <w:div w:id="128204808">
      <w:bodyDiv w:val="1"/>
      <w:marLeft w:val="0"/>
      <w:marRight w:val="0"/>
      <w:marTop w:val="0"/>
      <w:marBottom w:val="0"/>
      <w:divBdr>
        <w:top w:val="none" w:sz="0" w:space="0" w:color="auto"/>
        <w:left w:val="none" w:sz="0" w:space="0" w:color="auto"/>
        <w:bottom w:val="none" w:sz="0" w:space="0" w:color="auto"/>
        <w:right w:val="none" w:sz="0" w:space="0" w:color="auto"/>
      </w:divBdr>
    </w:div>
    <w:div w:id="132989287">
      <w:bodyDiv w:val="1"/>
      <w:marLeft w:val="0"/>
      <w:marRight w:val="0"/>
      <w:marTop w:val="0"/>
      <w:marBottom w:val="0"/>
      <w:divBdr>
        <w:top w:val="none" w:sz="0" w:space="0" w:color="auto"/>
        <w:left w:val="none" w:sz="0" w:space="0" w:color="auto"/>
        <w:bottom w:val="none" w:sz="0" w:space="0" w:color="auto"/>
        <w:right w:val="none" w:sz="0" w:space="0" w:color="auto"/>
      </w:divBdr>
    </w:div>
    <w:div w:id="137698580">
      <w:bodyDiv w:val="1"/>
      <w:marLeft w:val="0"/>
      <w:marRight w:val="0"/>
      <w:marTop w:val="0"/>
      <w:marBottom w:val="0"/>
      <w:divBdr>
        <w:top w:val="none" w:sz="0" w:space="0" w:color="auto"/>
        <w:left w:val="none" w:sz="0" w:space="0" w:color="auto"/>
        <w:bottom w:val="none" w:sz="0" w:space="0" w:color="auto"/>
        <w:right w:val="none" w:sz="0" w:space="0" w:color="auto"/>
      </w:divBdr>
    </w:div>
    <w:div w:id="141361283">
      <w:bodyDiv w:val="1"/>
      <w:marLeft w:val="0"/>
      <w:marRight w:val="0"/>
      <w:marTop w:val="0"/>
      <w:marBottom w:val="0"/>
      <w:divBdr>
        <w:top w:val="none" w:sz="0" w:space="0" w:color="auto"/>
        <w:left w:val="none" w:sz="0" w:space="0" w:color="auto"/>
        <w:bottom w:val="none" w:sz="0" w:space="0" w:color="auto"/>
        <w:right w:val="none" w:sz="0" w:space="0" w:color="auto"/>
      </w:divBdr>
    </w:div>
    <w:div w:id="145630747">
      <w:bodyDiv w:val="1"/>
      <w:marLeft w:val="0"/>
      <w:marRight w:val="0"/>
      <w:marTop w:val="0"/>
      <w:marBottom w:val="0"/>
      <w:divBdr>
        <w:top w:val="none" w:sz="0" w:space="0" w:color="auto"/>
        <w:left w:val="none" w:sz="0" w:space="0" w:color="auto"/>
        <w:bottom w:val="none" w:sz="0" w:space="0" w:color="auto"/>
        <w:right w:val="none" w:sz="0" w:space="0" w:color="auto"/>
      </w:divBdr>
    </w:div>
    <w:div w:id="147524430">
      <w:bodyDiv w:val="1"/>
      <w:marLeft w:val="0"/>
      <w:marRight w:val="0"/>
      <w:marTop w:val="0"/>
      <w:marBottom w:val="0"/>
      <w:divBdr>
        <w:top w:val="none" w:sz="0" w:space="0" w:color="auto"/>
        <w:left w:val="none" w:sz="0" w:space="0" w:color="auto"/>
        <w:bottom w:val="none" w:sz="0" w:space="0" w:color="auto"/>
        <w:right w:val="none" w:sz="0" w:space="0" w:color="auto"/>
      </w:divBdr>
    </w:div>
    <w:div w:id="155731330">
      <w:bodyDiv w:val="1"/>
      <w:marLeft w:val="0"/>
      <w:marRight w:val="0"/>
      <w:marTop w:val="0"/>
      <w:marBottom w:val="0"/>
      <w:divBdr>
        <w:top w:val="none" w:sz="0" w:space="0" w:color="auto"/>
        <w:left w:val="none" w:sz="0" w:space="0" w:color="auto"/>
        <w:bottom w:val="none" w:sz="0" w:space="0" w:color="auto"/>
        <w:right w:val="none" w:sz="0" w:space="0" w:color="auto"/>
      </w:divBdr>
    </w:div>
    <w:div w:id="156966748">
      <w:bodyDiv w:val="1"/>
      <w:marLeft w:val="0"/>
      <w:marRight w:val="0"/>
      <w:marTop w:val="0"/>
      <w:marBottom w:val="0"/>
      <w:divBdr>
        <w:top w:val="none" w:sz="0" w:space="0" w:color="auto"/>
        <w:left w:val="none" w:sz="0" w:space="0" w:color="auto"/>
        <w:bottom w:val="none" w:sz="0" w:space="0" w:color="auto"/>
        <w:right w:val="none" w:sz="0" w:space="0" w:color="auto"/>
      </w:divBdr>
    </w:div>
    <w:div w:id="169757111">
      <w:bodyDiv w:val="1"/>
      <w:marLeft w:val="0"/>
      <w:marRight w:val="0"/>
      <w:marTop w:val="0"/>
      <w:marBottom w:val="0"/>
      <w:divBdr>
        <w:top w:val="none" w:sz="0" w:space="0" w:color="auto"/>
        <w:left w:val="none" w:sz="0" w:space="0" w:color="auto"/>
        <w:bottom w:val="none" w:sz="0" w:space="0" w:color="auto"/>
        <w:right w:val="none" w:sz="0" w:space="0" w:color="auto"/>
      </w:divBdr>
    </w:div>
    <w:div w:id="196702810">
      <w:bodyDiv w:val="1"/>
      <w:marLeft w:val="0"/>
      <w:marRight w:val="0"/>
      <w:marTop w:val="0"/>
      <w:marBottom w:val="0"/>
      <w:divBdr>
        <w:top w:val="none" w:sz="0" w:space="0" w:color="auto"/>
        <w:left w:val="none" w:sz="0" w:space="0" w:color="auto"/>
        <w:bottom w:val="none" w:sz="0" w:space="0" w:color="auto"/>
        <w:right w:val="none" w:sz="0" w:space="0" w:color="auto"/>
      </w:divBdr>
      <w:divsChild>
        <w:div w:id="1108813123">
          <w:marLeft w:val="0"/>
          <w:marRight w:val="0"/>
          <w:marTop w:val="0"/>
          <w:marBottom w:val="0"/>
          <w:divBdr>
            <w:top w:val="none" w:sz="0" w:space="0" w:color="auto"/>
            <w:left w:val="none" w:sz="0" w:space="0" w:color="auto"/>
            <w:bottom w:val="none" w:sz="0" w:space="0" w:color="auto"/>
            <w:right w:val="none" w:sz="0" w:space="0" w:color="auto"/>
          </w:divBdr>
        </w:div>
      </w:divsChild>
    </w:div>
    <w:div w:id="199981306">
      <w:bodyDiv w:val="1"/>
      <w:marLeft w:val="0"/>
      <w:marRight w:val="0"/>
      <w:marTop w:val="0"/>
      <w:marBottom w:val="0"/>
      <w:divBdr>
        <w:top w:val="none" w:sz="0" w:space="0" w:color="auto"/>
        <w:left w:val="none" w:sz="0" w:space="0" w:color="auto"/>
        <w:bottom w:val="none" w:sz="0" w:space="0" w:color="auto"/>
        <w:right w:val="none" w:sz="0" w:space="0" w:color="auto"/>
      </w:divBdr>
    </w:div>
    <w:div w:id="216598045">
      <w:bodyDiv w:val="1"/>
      <w:marLeft w:val="0"/>
      <w:marRight w:val="0"/>
      <w:marTop w:val="0"/>
      <w:marBottom w:val="0"/>
      <w:divBdr>
        <w:top w:val="none" w:sz="0" w:space="0" w:color="auto"/>
        <w:left w:val="none" w:sz="0" w:space="0" w:color="auto"/>
        <w:bottom w:val="none" w:sz="0" w:space="0" w:color="auto"/>
        <w:right w:val="none" w:sz="0" w:space="0" w:color="auto"/>
      </w:divBdr>
    </w:div>
    <w:div w:id="237908785">
      <w:bodyDiv w:val="1"/>
      <w:marLeft w:val="0"/>
      <w:marRight w:val="0"/>
      <w:marTop w:val="0"/>
      <w:marBottom w:val="0"/>
      <w:divBdr>
        <w:top w:val="none" w:sz="0" w:space="0" w:color="auto"/>
        <w:left w:val="none" w:sz="0" w:space="0" w:color="auto"/>
        <w:bottom w:val="none" w:sz="0" w:space="0" w:color="auto"/>
        <w:right w:val="none" w:sz="0" w:space="0" w:color="auto"/>
      </w:divBdr>
      <w:divsChild>
        <w:div w:id="1992713250">
          <w:marLeft w:val="0"/>
          <w:marRight w:val="0"/>
          <w:marTop w:val="0"/>
          <w:marBottom w:val="0"/>
          <w:divBdr>
            <w:top w:val="none" w:sz="0" w:space="0" w:color="auto"/>
            <w:left w:val="none" w:sz="0" w:space="0" w:color="auto"/>
            <w:bottom w:val="none" w:sz="0" w:space="0" w:color="auto"/>
            <w:right w:val="none" w:sz="0" w:space="0" w:color="auto"/>
          </w:divBdr>
        </w:div>
      </w:divsChild>
    </w:div>
    <w:div w:id="241064636">
      <w:bodyDiv w:val="1"/>
      <w:marLeft w:val="0"/>
      <w:marRight w:val="0"/>
      <w:marTop w:val="0"/>
      <w:marBottom w:val="0"/>
      <w:divBdr>
        <w:top w:val="none" w:sz="0" w:space="0" w:color="auto"/>
        <w:left w:val="none" w:sz="0" w:space="0" w:color="auto"/>
        <w:bottom w:val="none" w:sz="0" w:space="0" w:color="auto"/>
        <w:right w:val="none" w:sz="0" w:space="0" w:color="auto"/>
      </w:divBdr>
    </w:div>
    <w:div w:id="256210150">
      <w:bodyDiv w:val="1"/>
      <w:marLeft w:val="0"/>
      <w:marRight w:val="0"/>
      <w:marTop w:val="0"/>
      <w:marBottom w:val="0"/>
      <w:divBdr>
        <w:top w:val="none" w:sz="0" w:space="0" w:color="auto"/>
        <w:left w:val="none" w:sz="0" w:space="0" w:color="auto"/>
        <w:bottom w:val="none" w:sz="0" w:space="0" w:color="auto"/>
        <w:right w:val="none" w:sz="0" w:space="0" w:color="auto"/>
      </w:divBdr>
    </w:div>
    <w:div w:id="260188668">
      <w:bodyDiv w:val="1"/>
      <w:marLeft w:val="0"/>
      <w:marRight w:val="0"/>
      <w:marTop w:val="0"/>
      <w:marBottom w:val="0"/>
      <w:divBdr>
        <w:top w:val="none" w:sz="0" w:space="0" w:color="auto"/>
        <w:left w:val="none" w:sz="0" w:space="0" w:color="auto"/>
        <w:bottom w:val="none" w:sz="0" w:space="0" w:color="auto"/>
        <w:right w:val="none" w:sz="0" w:space="0" w:color="auto"/>
      </w:divBdr>
    </w:div>
    <w:div w:id="261765371">
      <w:bodyDiv w:val="1"/>
      <w:marLeft w:val="0"/>
      <w:marRight w:val="0"/>
      <w:marTop w:val="0"/>
      <w:marBottom w:val="0"/>
      <w:divBdr>
        <w:top w:val="none" w:sz="0" w:space="0" w:color="auto"/>
        <w:left w:val="none" w:sz="0" w:space="0" w:color="auto"/>
        <w:bottom w:val="none" w:sz="0" w:space="0" w:color="auto"/>
        <w:right w:val="none" w:sz="0" w:space="0" w:color="auto"/>
      </w:divBdr>
    </w:div>
    <w:div w:id="280498515">
      <w:bodyDiv w:val="1"/>
      <w:marLeft w:val="0"/>
      <w:marRight w:val="0"/>
      <w:marTop w:val="0"/>
      <w:marBottom w:val="0"/>
      <w:divBdr>
        <w:top w:val="none" w:sz="0" w:space="0" w:color="auto"/>
        <w:left w:val="none" w:sz="0" w:space="0" w:color="auto"/>
        <w:bottom w:val="none" w:sz="0" w:space="0" w:color="auto"/>
        <w:right w:val="none" w:sz="0" w:space="0" w:color="auto"/>
      </w:divBdr>
    </w:div>
    <w:div w:id="281115752">
      <w:bodyDiv w:val="1"/>
      <w:marLeft w:val="0"/>
      <w:marRight w:val="0"/>
      <w:marTop w:val="0"/>
      <w:marBottom w:val="0"/>
      <w:divBdr>
        <w:top w:val="none" w:sz="0" w:space="0" w:color="auto"/>
        <w:left w:val="none" w:sz="0" w:space="0" w:color="auto"/>
        <w:bottom w:val="none" w:sz="0" w:space="0" w:color="auto"/>
        <w:right w:val="none" w:sz="0" w:space="0" w:color="auto"/>
      </w:divBdr>
    </w:div>
    <w:div w:id="282466719">
      <w:bodyDiv w:val="1"/>
      <w:marLeft w:val="0"/>
      <w:marRight w:val="0"/>
      <w:marTop w:val="0"/>
      <w:marBottom w:val="0"/>
      <w:divBdr>
        <w:top w:val="none" w:sz="0" w:space="0" w:color="auto"/>
        <w:left w:val="none" w:sz="0" w:space="0" w:color="auto"/>
        <w:bottom w:val="none" w:sz="0" w:space="0" w:color="auto"/>
        <w:right w:val="none" w:sz="0" w:space="0" w:color="auto"/>
      </w:divBdr>
    </w:div>
    <w:div w:id="282882902">
      <w:bodyDiv w:val="1"/>
      <w:marLeft w:val="0"/>
      <w:marRight w:val="0"/>
      <w:marTop w:val="0"/>
      <w:marBottom w:val="0"/>
      <w:divBdr>
        <w:top w:val="none" w:sz="0" w:space="0" w:color="auto"/>
        <w:left w:val="none" w:sz="0" w:space="0" w:color="auto"/>
        <w:bottom w:val="none" w:sz="0" w:space="0" w:color="auto"/>
        <w:right w:val="none" w:sz="0" w:space="0" w:color="auto"/>
      </w:divBdr>
    </w:div>
    <w:div w:id="284695923">
      <w:bodyDiv w:val="1"/>
      <w:marLeft w:val="0"/>
      <w:marRight w:val="0"/>
      <w:marTop w:val="0"/>
      <w:marBottom w:val="0"/>
      <w:divBdr>
        <w:top w:val="none" w:sz="0" w:space="0" w:color="auto"/>
        <w:left w:val="none" w:sz="0" w:space="0" w:color="auto"/>
        <w:bottom w:val="none" w:sz="0" w:space="0" w:color="auto"/>
        <w:right w:val="none" w:sz="0" w:space="0" w:color="auto"/>
      </w:divBdr>
    </w:div>
    <w:div w:id="289867575">
      <w:bodyDiv w:val="1"/>
      <w:marLeft w:val="0"/>
      <w:marRight w:val="0"/>
      <w:marTop w:val="0"/>
      <w:marBottom w:val="0"/>
      <w:divBdr>
        <w:top w:val="none" w:sz="0" w:space="0" w:color="auto"/>
        <w:left w:val="none" w:sz="0" w:space="0" w:color="auto"/>
        <w:bottom w:val="none" w:sz="0" w:space="0" w:color="auto"/>
        <w:right w:val="none" w:sz="0" w:space="0" w:color="auto"/>
      </w:divBdr>
    </w:div>
    <w:div w:id="296910642">
      <w:bodyDiv w:val="1"/>
      <w:marLeft w:val="0"/>
      <w:marRight w:val="0"/>
      <w:marTop w:val="0"/>
      <w:marBottom w:val="0"/>
      <w:divBdr>
        <w:top w:val="none" w:sz="0" w:space="0" w:color="auto"/>
        <w:left w:val="none" w:sz="0" w:space="0" w:color="auto"/>
        <w:bottom w:val="none" w:sz="0" w:space="0" w:color="auto"/>
        <w:right w:val="none" w:sz="0" w:space="0" w:color="auto"/>
      </w:divBdr>
    </w:div>
    <w:div w:id="302392967">
      <w:bodyDiv w:val="1"/>
      <w:marLeft w:val="0"/>
      <w:marRight w:val="0"/>
      <w:marTop w:val="0"/>
      <w:marBottom w:val="0"/>
      <w:divBdr>
        <w:top w:val="none" w:sz="0" w:space="0" w:color="auto"/>
        <w:left w:val="none" w:sz="0" w:space="0" w:color="auto"/>
        <w:bottom w:val="none" w:sz="0" w:space="0" w:color="auto"/>
        <w:right w:val="none" w:sz="0" w:space="0" w:color="auto"/>
      </w:divBdr>
    </w:div>
    <w:div w:id="306781696">
      <w:bodyDiv w:val="1"/>
      <w:marLeft w:val="0"/>
      <w:marRight w:val="0"/>
      <w:marTop w:val="0"/>
      <w:marBottom w:val="0"/>
      <w:divBdr>
        <w:top w:val="none" w:sz="0" w:space="0" w:color="auto"/>
        <w:left w:val="none" w:sz="0" w:space="0" w:color="auto"/>
        <w:bottom w:val="none" w:sz="0" w:space="0" w:color="auto"/>
        <w:right w:val="none" w:sz="0" w:space="0" w:color="auto"/>
      </w:divBdr>
    </w:div>
    <w:div w:id="310866648">
      <w:bodyDiv w:val="1"/>
      <w:marLeft w:val="0"/>
      <w:marRight w:val="0"/>
      <w:marTop w:val="0"/>
      <w:marBottom w:val="0"/>
      <w:divBdr>
        <w:top w:val="none" w:sz="0" w:space="0" w:color="auto"/>
        <w:left w:val="none" w:sz="0" w:space="0" w:color="auto"/>
        <w:bottom w:val="none" w:sz="0" w:space="0" w:color="auto"/>
        <w:right w:val="none" w:sz="0" w:space="0" w:color="auto"/>
      </w:divBdr>
    </w:div>
    <w:div w:id="314259661">
      <w:bodyDiv w:val="1"/>
      <w:marLeft w:val="0"/>
      <w:marRight w:val="0"/>
      <w:marTop w:val="0"/>
      <w:marBottom w:val="0"/>
      <w:divBdr>
        <w:top w:val="none" w:sz="0" w:space="0" w:color="auto"/>
        <w:left w:val="none" w:sz="0" w:space="0" w:color="auto"/>
        <w:bottom w:val="none" w:sz="0" w:space="0" w:color="auto"/>
        <w:right w:val="none" w:sz="0" w:space="0" w:color="auto"/>
      </w:divBdr>
    </w:div>
    <w:div w:id="319307752">
      <w:bodyDiv w:val="1"/>
      <w:marLeft w:val="0"/>
      <w:marRight w:val="0"/>
      <w:marTop w:val="0"/>
      <w:marBottom w:val="0"/>
      <w:divBdr>
        <w:top w:val="none" w:sz="0" w:space="0" w:color="auto"/>
        <w:left w:val="none" w:sz="0" w:space="0" w:color="auto"/>
        <w:bottom w:val="none" w:sz="0" w:space="0" w:color="auto"/>
        <w:right w:val="none" w:sz="0" w:space="0" w:color="auto"/>
      </w:divBdr>
    </w:div>
    <w:div w:id="368532740">
      <w:bodyDiv w:val="1"/>
      <w:marLeft w:val="0"/>
      <w:marRight w:val="0"/>
      <w:marTop w:val="0"/>
      <w:marBottom w:val="0"/>
      <w:divBdr>
        <w:top w:val="none" w:sz="0" w:space="0" w:color="auto"/>
        <w:left w:val="none" w:sz="0" w:space="0" w:color="auto"/>
        <w:bottom w:val="none" w:sz="0" w:space="0" w:color="auto"/>
        <w:right w:val="none" w:sz="0" w:space="0" w:color="auto"/>
      </w:divBdr>
    </w:div>
    <w:div w:id="370616841">
      <w:bodyDiv w:val="1"/>
      <w:marLeft w:val="0"/>
      <w:marRight w:val="0"/>
      <w:marTop w:val="0"/>
      <w:marBottom w:val="0"/>
      <w:divBdr>
        <w:top w:val="none" w:sz="0" w:space="0" w:color="auto"/>
        <w:left w:val="none" w:sz="0" w:space="0" w:color="auto"/>
        <w:bottom w:val="none" w:sz="0" w:space="0" w:color="auto"/>
        <w:right w:val="none" w:sz="0" w:space="0" w:color="auto"/>
      </w:divBdr>
    </w:div>
    <w:div w:id="377825243">
      <w:bodyDiv w:val="1"/>
      <w:marLeft w:val="0"/>
      <w:marRight w:val="0"/>
      <w:marTop w:val="0"/>
      <w:marBottom w:val="0"/>
      <w:divBdr>
        <w:top w:val="none" w:sz="0" w:space="0" w:color="auto"/>
        <w:left w:val="none" w:sz="0" w:space="0" w:color="auto"/>
        <w:bottom w:val="none" w:sz="0" w:space="0" w:color="auto"/>
        <w:right w:val="none" w:sz="0" w:space="0" w:color="auto"/>
      </w:divBdr>
    </w:div>
    <w:div w:id="379866969">
      <w:bodyDiv w:val="1"/>
      <w:marLeft w:val="0"/>
      <w:marRight w:val="0"/>
      <w:marTop w:val="0"/>
      <w:marBottom w:val="0"/>
      <w:divBdr>
        <w:top w:val="none" w:sz="0" w:space="0" w:color="auto"/>
        <w:left w:val="none" w:sz="0" w:space="0" w:color="auto"/>
        <w:bottom w:val="none" w:sz="0" w:space="0" w:color="auto"/>
        <w:right w:val="none" w:sz="0" w:space="0" w:color="auto"/>
      </w:divBdr>
    </w:div>
    <w:div w:id="384111872">
      <w:bodyDiv w:val="1"/>
      <w:marLeft w:val="0"/>
      <w:marRight w:val="0"/>
      <w:marTop w:val="0"/>
      <w:marBottom w:val="0"/>
      <w:divBdr>
        <w:top w:val="none" w:sz="0" w:space="0" w:color="auto"/>
        <w:left w:val="none" w:sz="0" w:space="0" w:color="auto"/>
        <w:bottom w:val="none" w:sz="0" w:space="0" w:color="auto"/>
        <w:right w:val="none" w:sz="0" w:space="0" w:color="auto"/>
      </w:divBdr>
      <w:divsChild>
        <w:div w:id="46688541">
          <w:marLeft w:val="1800"/>
          <w:marRight w:val="0"/>
          <w:marTop w:val="0"/>
          <w:marBottom w:val="0"/>
          <w:divBdr>
            <w:top w:val="none" w:sz="0" w:space="0" w:color="auto"/>
            <w:left w:val="none" w:sz="0" w:space="0" w:color="auto"/>
            <w:bottom w:val="none" w:sz="0" w:space="0" w:color="auto"/>
            <w:right w:val="none" w:sz="0" w:space="0" w:color="auto"/>
          </w:divBdr>
        </w:div>
        <w:div w:id="144785505">
          <w:marLeft w:val="1166"/>
          <w:marRight w:val="0"/>
          <w:marTop w:val="0"/>
          <w:marBottom w:val="0"/>
          <w:divBdr>
            <w:top w:val="none" w:sz="0" w:space="0" w:color="auto"/>
            <w:left w:val="none" w:sz="0" w:space="0" w:color="auto"/>
            <w:bottom w:val="none" w:sz="0" w:space="0" w:color="auto"/>
            <w:right w:val="none" w:sz="0" w:space="0" w:color="auto"/>
          </w:divBdr>
        </w:div>
        <w:div w:id="186137764">
          <w:marLeft w:val="1166"/>
          <w:marRight w:val="0"/>
          <w:marTop w:val="0"/>
          <w:marBottom w:val="0"/>
          <w:divBdr>
            <w:top w:val="none" w:sz="0" w:space="0" w:color="auto"/>
            <w:left w:val="none" w:sz="0" w:space="0" w:color="auto"/>
            <w:bottom w:val="none" w:sz="0" w:space="0" w:color="auto"/>
            <w:right w:val="none" w:sz="0" w:space="0" w:color="auto"/>
          </w:divBdr>
        </w:div>
        <w:div w:id="382339460">
          <w:marLeft w:val="1166"/>
          <w:marRight w:val="0"/>
          <w:marTop w:val="0"/>
          <w:marBottom w:val="0"/>
          <w:divBdr>
            <w:top w:val="none" w:sz="0" w:space="0" w:color="auto"/>
            <w:left w:val="none" w:sz="0" w:space="0" w:color="auto"/>
            <w:bottom w:val="none" w:sz="0" w:space="0" w:color="auto"/>
            <w:right w:val="none" w:sz="0" w:space="0" w:color="auto"/>
          </w:divBdr>
        </w:div>
        <w:div w:id="525674214">
          <w:marLeft w:val="1166"/>
          <w:marRight w:val="0"/>
          <w:marTop w:val="0"/>
          <w:marBottom w:val="0"/>
          <w:divBdr>
            <w:top w:val="none" w:sz="0" w:space="0" w:color="auto"/>
            <w:left w:val="none" w:sz="0" w:space="0" w:color="auto"/>
            <w:bottom w:val="none" w:sz="0" w:space="0" w:color="auto"/>
            <w:right w:val="none" w:sz="0" w:space="0" w:color="auto"/>
          </w:divBdr>
        </w:div>
        <w:div w:id="610820977">
          <w:marLeft w:val="1166"/>
          <w:marRight w:val="0"/>
          <w:marTop w:val="0"/>
          <w:marBottom w:val="0"/>
          <w:divBdr>
            <w:top w:val="none" w:sz="0" w:space="0" w:color="auto"/>
            <w:left w:val="none" w:sz="0" w:space="0" w:color="auto"/>
            <w:bottom w:val="none" w:sz="0" w:space="0" w:color="auto"/>
            <w:right w:val="none" w:sz="0" w:space="0" w:color="auto"/>
          </w:divBdr>
        </w:div>
        <w:div w:id="657609368">
          <w:marLeft w:val="1166"/>
          <w:marRight w:val="0"/>
          <w:marTop w:val="0"/>
          <w:marBottom w:val="0"/>
          <w:divBdr>
            <w:top w:val="none" w:sz="0" w:space="0" w:color="auto"/>
            <w:left w:val="none" w:sz="0" w:space="0" w:color="auto"/>
            <w:bottom w:val="none" w:sz="0" w:space="0" w:color="auto"/>
            <w:right w:val="none" w:sz="0" w:space="0" w:color="auto"/>
          </w:divBdr>
        </w:div>
        <w:div w:id="711543251">
          <w:marLeft w:val="547"/>
          <w:marRight w:val="0"/>
          <w:marTop w:val="0"/>
          <w:marBottom w:val="0"/>
          <w:divBdr>
            <w:top w:val="none" w:sz="0" w:space="0" w:color="auto"/>
            <w:left w:val="none" w:sz="0" w:space="0" w:color="auto"/>
            <w:bottom w:val="none" w:sz="0" w:space="0" w:color="auto"/>
            <w:right w:val="none" w:sz="0" w:space="0" w:color="auto"/>
          </w:divBdr>
        </w:div>
        <w:div w:id="717050539">
          <w:marLeft w:val="1166"/>
          <w:marRight w:val="0"/>
          <w:marTop w:val="0"/>
          <w:marBottom w:val="0"/>
          <w:divBdr>
            <w:top w:val="none" w:sz="0" w:space="0" w:color="auto"/>
            <w:left w:val="none" w:sz="0" w:space="0" w:color="auto"/>
            <w:bottom w:val="none" w:sz="0" w:space="0" w:color="auto"/>
            <w:right w:val="none" w:sz="0" w:space="0" w:color="auto"/>
          </w:divBdr>
        </w:div>
        <w:div w:id="828323446">
          <w:marLeft w:val="547"/>
          <w:marRight w:val="0"/>
          <w:marTop w:val="0"/>
          <w:marBottom w:val="0"/>
          <w:divBdr>
            <w:top w:val="none" w:sz="0" w:space="0" w:color="auto"/>
            <w:left w:val="none" w:sz="0" w:space="0" w:color="auto"/>
            <w:bottom w:val="none" w:sz="0" w:space="0" w:color="auto"/>
            <w:right w:val="none" w:sz="0" w:space="0" w:color="auto"/>
          </w:divBdr>
        </w:div>
        <w:div w:id="972827960">
          <w:marLeft w:val="1166"/>
          <w:marRight w:val="0"/>
          <w:marTop w:val="0"/>
          <w:marBottom w:val="0"/>
          <w:divBdr>
            <w:top w:val="none" w:sz="0" w:space="0" w:color="auto"/>
            <w:left w:val="none" w:sz="0" w:space="0" w:color="auto"/>
            <w:bottom w:val="none" w:sz="0" w:space="0" w:color="auto"/>
            <w:right w:val="none" w:sz="0" w:space="0" w:color="auto"/>
          </w:divBdr>
        </w:div>
        <w:div w:id="1019232575">
          <w:marLeft w:val="1166"/>
          <w:marRight w:val="0"/>
          <w:marTop w:val="0"/>
          <w:marBottom w:val="0"/>
          <w:divBdr>
            <w:top w:val="none" w:sz="0" w:space="0" w:color="auto"/>
            <w:left w:val="none" w:sz="0" w:space="0" w:color="auto"/>
            <w:bottom w:val="none" w:sz="0" w:space="0" w:color="auto"/>
            <w:right w:val="none" w:sz="0" w:space="0" w:color="auto"/>
          </w:divBdr>
        </w:div>
        <w:div w:id="1158771176">
          <w:marLeft w:val="1166"/>
          <w:marRight w:val="0"/>
          <w:marTop w:val="0"/>
          <w:marBottom w:val="0"/>
          <w:divBdr>
            <w:top w:val="none" w:sz="0" w:space="0" w:color="auto"/>
            <w:left w:val="none" w:sz="0" w:space="0" w:color="auto"/>
            <w:bottom w:val="none" w:sz="0" w:space="0" w:color="auto"/>
            <w:right w:val="none" w:sz="0" w:space="0" w:color="auto"/>
          </w:divBdr>
        </w:div>
        <w:div w:id="1279218995">
          <w:marLeft w:val="547"/>
          <w:marRight w:val="0"/>
          <w:marTop w:val="0"/>
          <w:marBottom w:val="0"/>
          <w:divBdr>
            <w:top w:val="none" w:sz="0" w:space="0" w:color="auto"/>
            <w:left w:val="none" w:sz="0" w:space="0" w:color="auto"/>
            <w:bottom w:val="none" w:sz="0" w:space="0" w:color="auto"/>
            <w:right w:val="none" w:sz="0" w:space="0" w:color="auto"/>
          </w:divBdr>
        </w:div>
        <w:div w:id="1286958932">
          <w:marLeft w:val="1166"/>
          <w:marRight w:val="0"/>
          <w:marTop w:val="0"/>
          <w:marBottom w:val="0"/>
          <w:divBdr>
            <w:top w:val="none" w:sz="0" w:space="0" w:color="auto"/>
            <w:left w:val="none" w:sz="0" w:space="0" w:color="auto"/>
            <w:bottom w:val="none" w:sz="0" w:space="0" w:color="auto"/>
            <w:right w:val="none" w:sz="0" w:space="0" w:color="auto"/>
          </w:divBdr>
        </w:div>
        <w:div w:id="1481771664">
          <w:marLeft w:val="547"/>
          <w:marRight w:val="0"/>
          <w:marTop w:val="0"/>
          <w:marBottom w:val="0"/>
          <w:divBdr>
            <w:top w:val="none" w:sz="0" w:space="0" w:color="auto"/>
            <w:left w:val="none" w:sz="0" w:space="0" w:color="auto"/>
            <w:bottom w:val="none" w:sz="0" w:space="0" w:color="auto"/>
            <w:right w:val="none" w:sz="0" w:space="0" w:color="auto"/>
          </w:divBdr>
        </w:div>
        <w:div w:id="1502886800">
          <w:marLeft w:val="1166"/>
          <w:marRight w:val="0"/>
          <w:marTop w:val="0"/>
          <w:marBottom w:val="0"/>
          <w:divBdr>
            <w:top w:val="none" w:sz="0" w:space="0" w:color="auto"/>
            <w:left w:val="none" w:sz="0" w:space="0" w:color="auto"/>
            <w:bottom w:val="none" w:sz="0" w:space="0" w:color="auto"/>
            <w:right w:val="none" w:sz="0" w:space="0" w:color="auto"/>
          </w:divBdr>
        </w:div>
        <w:div w:id="1552114875">
          <w:marLeft w:val="547"/>
          <w:marRight w:val="0"/>
          <w:marTop w:val="0"/>
          <w:marBottom w:val="0"/>
          <w:divBdr>
            <w:top w:val="none" w:sz="0" w:space="0" w:color="auto"/>
            <w:left w:val="none" w:sz="0" w:space="0" w:color="auto"/>
            <w:bottom w:val="none" w:sz="0" w:space="0" w:color="auto"/>
            <w:right w:val="none" w:sz="0" w:space="0" w:color="auto"/>
          </w:divBdr>
        </w:div>
        <w:div w:id="1578980196">
          <w:marLeft w:val="1166"/>
          <w:marRight w:val="0"/>
          <w:marTop w:val="0"/>
          <w:marBottom w:val="0"/>
          <w:divBdr>
            <w:top w:val="none" w:sz="0" w:space="0" w:color="auto"/>
            <w:left w:val="none" w:sz="0" w:space="0" w:color="auto"/>
            <w:bottom w:val="none" w:sz="0" w:space="0" w:color="auto"/>
            <w:right w:val="none" w:sz="0" w:space="0" w:color="auto"/>
          </w:divBdr>
        </w:div>
        <w:div w:id="1580090554">
          <w:marLeft w:val="1166"/>
          <w:marRight w:val="0"/>
          <w:marTop w:val="0"/>
          <w:marBottom w:val="0"/>
          <w:divBdr>
            <w:top w:val="none" w:sz="0" w:space="0" w:color="auto"/>
            <w:left w:val="none" w:sz="0" w:space="0" w:color="auto"/>
            <w:bottom w:val="none" w:sz="0" w:space="0" w:color="auto"/>
            <w:right w:val="none" w:sz="0" w:space="0" w:color="auto"/>
          </w:divBdr>
        </w:div>
        <w:div w:id="1665892061">
          <w:marLeft w:val="547"/>
          <w:marRight w:val="0"/>
          <w:marTop w:val="0"/>
          <w:marBottom w:val="0"/>
          <w:divBdr>
            <w:top w:val="none" w:sz="0" w:space="0" w:color="auto"/>
            <w:left w:val="none" w:sz="0" w:space="0" w:color="auto"/>
            <w:bottom w:val="none" w:sz="0" w:space="0" w:color="auto"/>
            <w:right w:val="none" w:sz="0" w:space="0" w:color="auto"/>
          </w:divBdr>
        </w:div>
        <w:div w:id="1691686765">
          <w:marLeft w:val="1166"/>
          <w:marRight w:val="0"/>
          <w:marTop w:val="0"/>
          <w:marBottom w:val="0"/>
          <w:divBdr>
            <w:top w:val="none" w:sz="0" w:space="0" w:color="auto"/>
            <w:left w:val="none" w:sz="0" w:space="0" w:color="auto"/>
            <w:bottom w:val="none" w:sz="0" w:space="0" w:color="auto"/>
            <w:right w:val="none" w:sz="0" w:space="0" w:color="auto"/>
          </w:divBdr>
        </w:div>
        <w:div w:id="1833837987">
          <w:marLeft w:val="1166"/>
          <w:marRight w:val="0"/>
          <w:marTop w:val="0"/>
          <w:marBottom w:val="0"/>
          <w:divBdr>
            <w:top w:val="none" w:sz="0" w:space="0" w:color="auto"/>
            <w:left w:val="none" w:sz="0" w:space="0" w:color="auto"/>
            <w:bottom w:val="none" w:sz="0" w:space="0" w:color="auto"/>
            <w:right w:val="none" w:sz="0" w:space="0" w:color="auto"/>
          </w:divBdr>
        </w:div>
        <w:div w:id="1840802383">
          <w:marLeft w:val="1166"/>
          <w:marRight w:val="0"/>
          <w:marTop w:val="0"/>
          <w:marBottom w:val="0"/>
          <w:divBdr>
            <w:top w:val="none" w:sz="0" w:space="0" w:color="auto"/>
            <w:left w:val="none" w:sz="0" w:space="0" w:color="auto"/>
            <w:bottom w:val="none" w:sz="0" w:space="0" w:color="auto"/>
            <w:right w:val="none" w:sz="0" w:space="0" w:color="auto"/>
          </w:divBdr>
        </w:div>
        <w:div w:id="1842426474">
          <w:marLeft w:val="1166"/>
          <w:marRight w:val="0"/>
          <w:marTop w:val="0"/>
          <w:marBottom w:val="0"/>
          <w:divBdr>
            <w:top w:val="none" w:sz="0" w:space="0" w:color="auto"/>
            <w:left w:val="none" w:sz="0" w:space="0" w:color="auto"/>
            <w:bottom w:val="none" w:sz="0" w:space="0" w:color="auto"/>
            <w:right w:val="none" w:sz="0" w:space="0" w:color="auto"/>
          </w:divBdr>
        </w:div>
        <w:div w:id="1873178772">
          <w:marLeft w:val="547"/>
          <w:marRight w:val="0"/>
          <w:marTop w:val="0"/>
          <w:marBottom w:val="0"/>
          <w:divBdr>
            <w:top w:val="none" w:sz="0" w:space="0" w:color="auto"/>
            <w:left w:val="none" w:sz="0" w:space="0" w:color="auto"/>
            <w:bottom w:val="none" w:sz="0" w:space="0" w:color="auto"/>
            <w:right w:val="none" w:sz="0" w:space="0" w:color="auto"/>
          </w:divBdr>
        </w:div>
        <w:div w:id="1895119076">
          <w:marLeft w:val="1166"/>
          <w:marRight w:val="0"/>
          <w:marTop w:val="0"/>
          <w:marBottom w:val="0"/>
          <w:divBdr>
            <w:top w:val="none" w:sz="0" w:space="0" w:color="auto"/>
            <w:left w:val="none" w:sz="0" w:space="0" w:color="auto"/>
            <w:bottom w:val="none" w:sz="0" w:space="0" w:color="auto"/>
            <w:right w:val="none" w:sz="0" w:space="0" w:color="auto"/>
          </w:divBdr>
        </w:div>
        <w:div w:id="1931111895">
          <w:marLeft w:val="1166"/>
          <w:marRight w:val="0"/>
          <w:marTop w:val="0"/>
          <w:marBottom w:val="0"/>
          <w:divBdr>
            <w:top w:val="none" w:sz="0" w:space="0" w:color="auto"/>
            <w:left w:val="none" w:sz="0" w:space="0" w:color="auto"/>
            <w:bottom w:val="none" w:sz="0" w:space="0" w:color="auto"/>
            <w:right w:val="none" w:sz="0" w:space="0" w:color="auto"/>
          </w:divBdr>
        </w:div>
        <w:div w:id="1945261382">
          <w:marLeft w:val="1800"/>
          <w:marRight w:val="0"/>
          <w:marTop w:val="0"/>
          <w:marBottom w:val="0"/>
          <w:divBdr>
            <w:top w:val="none" w:sz="0" w:space="0" w:color="auto"/>
            <w:left w:val="none" w:sz="0" w:space="0" w:color="auto"/>
            <w:bottom w:val="none" w:sz="0" w:space="0" w:color="auto"/>
            <w:right w:val="none" w:sz="0" w:space="0" w:color="auto"/>
          </w:divBdr>
        </w:div>
      </w:divsChild>
    </w:div>
    <w:div w:id="394083096">
      <w:bodyDiv w:val="1"/>
      <w:marLeft w:val="0"/>
      <w:marRight w:val="0"/>
      <w:marTop w:val="0"/>
      <w:marBottom w:val="0"/>
      <w:divBdr>
        <w:top w:val="none" w:sz="0" w:space="0" w:color="auto"/>
        <w:left w:val="none" w:sz="0" w:space="0" w:color="auto"/>
        <w:bottom w:val="none" w:sz="0" w:space="0" w:color="auto"/>
        <w:right w:val="none" w:sz="0" w:space="0" w:color="auto"/>
      </w:divBdr>
    </w:div>
    <w:div w:id="396511204">
      <w:bodyDiv w:val="1"/>
      <w:marLeft w:val="0"/>
      <w:marRight w:val="0"/>
      <w:marTop w:val="0"/>
      <w:marBottom w:val="0"/>
      <w:divBdr>
        <w:top w:val="none" w:sz="0" w:space="0" w:color="auto"/>
        <w:left w:val="none" w:sz="0" w:space="0" w:color="auto"/>
        <w:bottom w:val="none" w:sz="0" w:space="0" w:color="auto"/>
        <w:right w:val="none" w:sz="0" w:space="0" w:color="auto"/>
      </w:divBdr>
      <w:divsChild>
        <w:div w:id="1738046156">
          <w:marLeft w:val="0"/>
          <w:marRight w:val="0"/>
          <w:marTop w:val="0"/>
          <w:marBottom w:val="0"/>
          <w:divBdr>
            <w:top w:val="none" w:sz="0" w:space="0" w:color="auto"/>
            <w:left w:val="none" w:sz="0" w:space="0" w:color="auto"/>
            <w:bottom w:val="none" w:sz="0" w:space="0" w:color="auto"/>
            <w:right w:val="none" w:sz="0" w:space="0" w:color="auto"/>
          </w:divBdr>
        </w:div>
      </w:divsChild>
    </w:div>
    <w:div w:id="404231816">
      <w:bodyDiv w:val="1"/>
      <w:marLeft w:val="0"/>
      <w:marRight w:val="0"/>
      <w:marTop w:val="0"/>
      <w:marBottom w:val="0"/>
      <w:divBdr>
        <w:top w:val="none" w:sz="0" w:space="0" w:color="auto"/>
        <w:left w:val="none" w:sz="0" w:space="0" w:color="auto"/>
        <w:bottom w:val="none" w:sz="0" w:space="0" w:color="auto"/>
        <w:right w:val="none" w:sz="0" w:space="0" w:color="auto"/>
      </w:divBdr>
    </w:div>
    <w:div w:id="407191403">
      <w:bodyDiv w:val="1"/>
      <w:marLeft w:val="0"/>
      <w:marRight w:val="0"/>
      <w:marTop w:val="0"/>
      <w:marBottom w:val="0"/>
      <w:divBdr>
        <w:top w:val="none" w:sz="0" w:space="0" w:color="auto"/>
        <w:left w:val="none" w:sz="0" w:space="0" w:color="auto"/>
        <w:bottom w:val="none" w:sz="0" w:space="0" w:color="auto"/>
        <w:right w:val="none" w:sz="0" w:space="0" w:color="auto"/>
      </w:divBdr>
    </w:div>
    <w:div w:id="408238599">
      <w:bodyDiv w:val="1"/>
      <w:marLeft w:val="0"/>
      <w:marRight w:val="0"/>
      <w:marTop w:val="0"/>
      <w:marBottom w:val="0"/>
      <w:divBdr>
        <w:top w:val="none" w:sz="0" w:space="0" w:color="auto"/>
        <w:left w:val="none" w:sz="0" w:space="0" w:color="auto"/>
        <w:bottom w:val="none" w:sz="0" w:space="0" w:color="auto"/>
        <w:right w:val="none" w:sz="0" w:space="0" w:color="auto"/>
      </w:divBdr>
    </w:div>
    <w:div w:id="418329630">
      <w:bodyDiv w:val="1"/>
      <w:marLeft w:val="0"/>
      <w:marRight w:val="0"/>
      <w:marTop w:val="0"/>
      <w:marBottom w:val="0"/>
      <w:divBdr>
        <w:top w:val="none" w:sz="0" w:space="0" w:color="auto"/>
        <w:left w:val="none" w:sz="0" w:space="0" w:color="auto"/>
        <w:bottom w:val="none" w:sz="0" w:space="0" w:color="auto"/>
        <w:right w:val="none" w:sz="0" w:space="0" w:color="auto"/>
      </w:divBdr>
    </w:div>
    <w:div w:id="431169967">
      <w:bodyDiv w:val="1"/>
      <w:marLeft w:val="0"/>
      <w:marRight w:val="0"/>
      <w:marTop w:val="0"/>
      <w:marBottom w:val="0"/>
      <w:divBdr>
        <w:top w:val="none" w:sz="0" w:space="0" w:color="auto"/>
        <w:left w:val="none" w:sz="0" w:space="0" w:color="auto"/>
        <w:bottom w:val="none" w:sz="0" w:space="0" w:color="auto"/>
        <w:right w:val="none" w:sz="0" w:space="0" w:color="auto"/>
      </w:divBdr>
    </w:div>
    <w:div w:id="457723444">
      <w:bodyDiv w:val="1"/>
      <w:marLeft w:val="0"/>
      <w:marRight w:val="0"/>
      <w:marTop w:val="0"/>
      <w:marBottom w:val="0"/>
      <w:divBdr>
        <w:top w:val="none" w:sz="0" w:space="0" w:color="auto"/>
        <w:left w:val="none" w:sz="0" w:space="0" w:color="auto"/>
        <w:bottom w:val="none" w:sz="0" w:space="0" w:color="auto"/>
        <w:right w:val="none" w:sz="0" w:space="0" w:color="auto"/>
      </w:divBdr>
    </w:div>
    <w:div w:id="460079430">
      <w:bodyDiv w:val="1"/>
      <w:marLeft w:val="0"/>
      <w:marRight w:val="0"/>
      <w:marTop w:val="0"/>
      <w:marBottom w:val="0"/>
      <w:divBdr>
        <w:top w:val="none" w:sz="0" w:space="0" w:color="auto"/>
        <w:left w:val="none" w:sz="0" w:space="0" w:color="auto"/>
        <w:bottom w:val="none" w:sz="0" w:space="0" w:color="auto"/>
        <w:right w:val="none" w:sz="0" w:space="0" w:color="auto"/>
      </w:divBdr>
    </w:div>
    <w:div w:id="467404821">
      <w:bodyDiv w:val="1"/>
      <w:marLeft w:val="0"/>
      <w:marRight w:val="0"/>
      <w:marTop w:val="0"/>
      <w:marBottom w:val="0"/>
      <w:divBdr>
        <w:top w:val="none" w:sz="0" w:space="0" w:color="auto"/>
        <w:left w:val="none" w:sz="0" w:space="0" w:color="auto"/>
        <w:bottom w:val="none" w:sz="0" w:space="0" w:color="auto"/>
        <w:right w:val="none" w:sz="0" w:space="0" w:color="auto"/>
      </w:divBdr>
    </w:div>
    <w:div w:id="488405983">
      <w:bodyDiv w:val="1"/>
      <w:marLeft w:val="0"/>
      <w:marRight w:val="0"/>
      <w:marTop w:val="0"/>
      <w:marBottom w:val="0"/>
      <w:divBdr>
        <w:top w:val="none" w:sz="0" w:space="0" w:color="auto"/>
        <w:left w:val="none" w:sz="0" w:space="0" w:color="auto"/>
        <w:bottom w:val="none" w:sz="0" w:space="0" w:color="auto"/>
        <w:right w:val="none" w:sz="0" w:space="0" w:color="auto"/>
      </w:divBdr>
      <w:divsChild>
        <w:div w:id="1768040275">
          <w:marLeft w:val="0"/>
          <w:marRight w:val="0"/>
          <w:marTop w:val="0"/>
          <w:marBottom w:val="0"/>
          <w:divBdr>
            <w:top w:val="none" w:sz="0" w:space="0" w:color="auto"/>
            <w:left w:val="none" w:sz="0" w:space="0" w:color="auto"/>
            <w:bottom w:val="none" w:sz="0" w:space="0" w:color="auto"/>
            <w:right w:val="none" w:sz="0" w:space="0" w:color="auto"/>
          </w:divBdr>
        </w:div>
      </w:divsChild>
    </w:div>
    <w:div w:id="550850121">
      <w:bodyDiv w:val="1"/>
      <w:marLeft w:val="0"/>
      <w:marRight w:val="0"/>
      <w:marTop w:val="0"/>
      <w:marBottom w:val="0"/>
      <w:divBdr>
        <w:top w:val="none" w:sz="0" w:space="0" w:color="auto"/>
        <w:left w:val="none" w:sz="0" w:space="0" w:color="auto"/>
        <w:bottom w:val="none" w:sz="0" w:space="0" w:color="auto"/>
        <w:right w:val="none" w:sz="0" w:space="0" w:color="auto"/>
      </w:divBdr>
    </w:div>
    <w:div w:id="555164071">
      <w:bodyDiv w:val="1"/>
      <w:marLeft w:val="0"/>
      <w:marRight w:val="0"/>
      <w:marTop w:val="0"/>
      <w:marBottom w:val="0"/>
      <w:divBdr>
        <w:top w:val="none" w:sz="0" w:space="0" w:color="auto"/>
        <w:left w:val="none" w:sz="0" w:space="0" w:color="auto"/>
        <w:bottom w:val="none" w:sz="0" w:space="0" w:color="auto"/>
        <w:right w:val="none" w:sz="0" w:space="0" w:color="auto"/>
      </w:divBdr>
    </w:div>
    <w:div w:id="565654188">
      <w:bodyDiv w:val="1"/>
      <w:marLeft w:val="0"/>
      <w:marRight w:val="0"/>
      <w:marTop w:val="0"/>
      <w:marBottom w:val="0"/>
      <w:divBdr>
        <w:top w:val="none" w:sz="0" w:space="0" w:color="auto"/>
        <w:left w:val="none" w:sz="0" w:space="0" w:color="auto"/>
        <w:bottom w:val="none" w:sz="0" w:space="0" w:color="auto"/>
        <w:right w:val="none" w:sz="0" w:space="0" w:color="auto"/>
      </w:divBdr>
      <w:divsChild>
        <w:div w:id="59015104">
          <w:marLeft w:val="0"/>
          <w:marRight w:val="0"/>
          <w:marTop w:val="0"/>
          <w:marBottom w:val="0"/>
          <w:divBdr>
            <w:top w:val="none" w:sz="0" w:space="0" w:color="auto"/>
            <w:left w:val="none" w:sz="0" w:space="0" w:color="auto"/>
            <w:bottom w:val="none" w:sz="0" w:space="0" w:color="auto"/>
            <w:right w:val="none" w:sz="0" w:space="0" w:color="auto"/>
          </w:divBdr>
        </w:div>
      </w:divsChild>
    </w:div>
    <w:div w:id="582686900">
      <w:bodyDiv w:val="1"/>
      <w:marLeft w:val="0"/>
      <w:marRight w:val="0"/>
      <w:marTop w:val="0"/>
      <w:marBottom w:val="0"/>
      <w:divBdr>
        <w:top w:val="none" w:sz="0" w:space="0" w:color="auto"/>
        <w:left w:val="none" w:sz="0" w:space="0" w:color="auto"/>
        <w:bottom w:val="none" w:sz="0" w:space="0" w:color="auto"/>
        <w:right w:val="none" w:sz="0" w:space="0" w:color="auto"/>
      </w:divBdr>
    </w:div>
    <w:div w:id="597100495">
      <w:bodyDiv w:val="1"/>
      <w:marLeft w:val="0"/>
      <w:marRight w:val="0"/>
      <w:marTop w:val="0"/>
      <w:marBottom w:val="0"/>
      <w:divBdr>
        <w:top w:val="none" w:sz="0" w:space="0" w:color="auto"/>
        <w:left w:val="none" w:sz="0" w:space="0" w:color="auto"/>
        <w:bottom w:val="none" w:sz="0" w:space="0" w:color="auto"/>
        <w:right w:val="none" w:sz="0" w:space="0" w:color="auto"/>
      </w:divBdr>
    </w:div>
    <w:div w:id="604113118">
      <w:bodyDiv w:val="1"/>
      <w:marLeft w:val="0"/>
      <w:marRight w:val="0"/>
      <w:marTop w:val="0"/>
      <w:marBottom w:val="0"/>
      <w:divBdr>
        <w:top w:val="none" w:sz="0" w:space="0" w:color="auto"/>
        <w:left w:val="none" w:sz="0" w:space="0" w:color="auto"/>
        <w:bottom w:val="none" w:sz="0" w:space="0" w:color="auto"/>
        <w:right w:val="none" w:sz="0" w:space="0" w:color="auto"/>
      </w:divBdr>
    </w:div>
    <w:div w:id="625620943">
      <w:bodyDiv w:val="1"/>
      <w:marLeft w:val="0"/>
      <w:marRight w:val="0"/>
      <w:marTop w:val="0"/>
      <w:marBottom w:val="0"/>
      <w:divBdr>
        <w:top w:val="none" w:sz="0" w:space="0" w:color="auto"/>
        <w:left w:val="none" w:sz="0" w:space="0" w:color="auto"/>
        <w:bottom w:val="none" w:sz="0" w:space="0" w:color="auto"/>
        <w:right w:val="none" w:sz="0" w:space="0" w:color="auto"/>
      </w:divBdr>
    </w:div>
    <w:div w:id="630671518">
      <w:bodyDiv w:val="1"/>
      <w:marLeft w:val="0"/>
      <w:marRight w:val="0"/>
      <w:marTop w:val="0"/>
      <w:marBottom w:val="0"/>
      <w:divBdr>
        <w:top w:val="none" w:sz="0" w:space="0" w:color="auto"/>
        <w:left w:val="none" w:sz="0" w:space="0" w:color="auto"/>
        <w:bottom w:val="none" w:sz="0" w:space="0" w:color="auto"/>
        <w:right w:val="none" w:sz="0" w:space="0" w:color="auto"/>
      </w:divBdr>
    </w:div>
    <w:div w:id="638262341">
      <w:bodyDiv w:val="1"/>
      <w:marLeft w:val="0"/>
      <w:marRight w:val="0"/>
      <w:marTop w:val="0"/>
      <w:marBottom w:val="0"/>
      <w:divBdr>
        <w:top w:val="none" w:sz="0" w:space="0" w:color="auto"/>
        <w:left w:val="none" w:sz="0" w:space="0" w:color="auto"/>
        <w:bottom w:val="none" w:sz="0" w:space="0" w:color="auto"/>
        <w:right w:val="none" w:sz="0" w:space="0" w:color="auto"/>
      </w:divBdr>
    </w:div>
    <w:div w:id="640109759">
      <w:bodyDiv w:val="1"/>
      <w:marLeft w:val="0"/>
      <w:marRight w:val="0"/>
      <w:marTop w:val="0"/>
      <w:marBottom w:val="0"/>
      <w:divBdr>
        <w:top w:val="none" w:sz="0" w:space="0" w:color="auto"/>
        <w:left w:val="none" w:sz="0" w:space="0" w:color="auto"/>
        <w:bottom w:val="none" w:sz="0" w:space="0" w:color="auto"/>
        <w:right w:val="none" w:sz="0" w:space="0" w:color="auto"/>
      </w:divBdr>
    </w:div>
    <w:div w:id="647056278">
      <w:bodyDiv w:val="1"/>
      <w:marLeft w:val="0"/>
      <w:marRight w:val="0"/>
      <w:marTop w:val="0"/>
      <w:marBottom w:val="0"/>
      <w:divBdr>
        <w:top w:val="none" w:sz="0" w:space="0" w:color="auto"/>
        <w:left w:val="none" w:sz="0" w:space="0" w:color="auto"/>
        <w:bottom w:val="none" w:sz="0" w:space="0" w:color="auto"/>
        <w:right w:val="none" w:sz="0" w:space="0" w:color="auto"/>
      </w:divBdr>
    </w:div>
    <w:div w:id="665668517">
      <w:bodyDiv w:val="1"/>
      <w:marLeft w:val="0"/>
      <w:marRight w:val="0"/>
      <w:marTop w:val="0"/>
      <w:marBottom w:val="0"/>
      <w:divBdr>
        <w:top w:val="none" w:sz="0" w:space="0" w:color="auto"/>
        <w:left w:val="none" w:sz="0" w:space="0" w:color="auto"/>
        <w:bottom w:val="none" w:sz="0" w:space="0" w:color="auto"/>
        <w:right w:val="none" w:sz="0" w:space="0" w:color="auto"/>
      </w:divBdr>
    </w:div>
    <w:div w:id="672805215">
      <w:bodyDiv w:val="1"/>
      <w:marLeft w:val="0"/>
      <w:marRight w:val="0"/>
      <w:marTop w:val="0"/>
      <w:marBottom w:val="0"/>
      <w:divBdr>
        <w:top w:val="none" w:sz="0" w:space="0" w:color="auto"/>
        <w:left w:val="none" w:sz="0" w:space="0" w:color="auto"/>
        <w:bottom w:val="none" w:sz="0" w:space="0" w:color="auto"/>
        <w:right w:val="none" w:sz="0" w:space="0" w:color="auto"/>
      </w:divBdr>
    </w:div>
    <w:div w:id="687214089">
      <w:bodyDiv w:val="1"/>
      <w:marLeft w:val="0"/>
      <w:marRight w:val="0"/>
      <w:marTop w:val="0"/>
      <w:marBottom w:val="0"/>
      <w:divBdr>
        <w:top w:val="none" w:sz="0" w:space="0" w:color="auto"/>
        <w:left w:val="none" w:sz="0" w:space="0" w:color="auto"/>
        <w:bottom w:val="none" w:sz="0" w:space="0" w:color="auto"/>
        <w:right w:val="none" w:sz="0" w:space="0" w:color="auto"/>
      </w:divBdr>
    </w:div>
    <w:div w:id="691037020">
      <w:bodyDiv w:val="1"/>
      <w:marLeft w:val="0"/>
      <w:marRight w:val="0"/>
      <w:marTop w:val="0"/>
      <w:marBottom w:val="0"/>
      <w:divBdr>
        <w:top w:val="none" w:sz="0" w:space="0" w:color="auto"/>
        <w:left w:val="none" w:sz="0" w:space="0" w:color="auto"/>
        <w:bottom w:val="none" w:sz="0" w:space="0" w:color="auto"/>
        <w:right w:val="none" w:sz="0" w:space="0" w:color="auto"/>
      </w:divBdr>
    </w:div>
    <w:div w:id="692852096">
      <w:bodyDiv w:val="1"/>
      <w:marLeft w:val="0"/>
      <w:marRight w:val="0"/>
      <w:marTop w:val="0"/>
      <w:marBottom w:val="0"/>
      <w:divBdr>
        <w:top w:val="none" w:sz="0" w:space="0" w:color="auto"/>
        <w:left w:val="none" w:sz="0" w:space="0" w:color="auto"/>
        <w:bottom w:val="none" w:sz="0" w:space="0" w:color="auto"/>
        <w:right w:val="none" w:sz="0" w:space="0" w:color="auto"/>
      </w:divBdr>
    </w:div>
    <w:div w:id="726026002">
      <w:bodyDiv w:val="1"/>
      <w:marLeft w:val="0"/>
      <w:marRight w:val="0"/>
      <w:marTop w:val="0"/>
      <w:marBottom w:val="0"/>
      <w:divBdr>
        <w:top w:val="none" w:sz="0" w:space="0" w:color="auto"/>
        <w:left w:val="none" w:sz="0" w:space="0" w:color="auto"/>
        <w:bottom w:val="none" w:sz="0" w:space="0" w:color="auto"/>
        <w:right w:val="none" w:sz="0" w:space="0" w:color="auto"/>
      </w:divBdr>
    </w:div>
    <w:div w:id="726758219">
      <w:bodyDiv w:val="1"/>
      <w:marLeft w:val="0"/>
      <w:marRight w:val="0"/>
      <w:marTop w:val="0"/>
      <w:marBottom w:val="0"/>
      <w:divBdr>
        <w:top w:val="none" w:sz="0" w:space="0" w:color="auto"/>
        <w:left w:val="none" w:sz="0" w:space="0" w:color="auto"/>
        <w:bottom w:val="none" w:sz="0" w:space="0" w:color="auto"/>
        <w:right w:val="none" w:sz="0" w:space="0" w:color="auto"/>
      </w:divBdr>
    </w:div>
    <w:div w:id="729498977">
      <w:bodyDiv w:val="1"/>
      <w:marLeft w:val="0"/>
      <w:marRight w:val="0"/>
      <w:marTop w:val="0"/>
      <w:marBottom w:val="0"/>
      <w:divBdr>
        <w:top w:val="none" w:sz="0" w:space="0" w:color="auto"/>
        <w:left w:val="none" w:sz="0" w:space="0" w:color="auto"/>
        <w:bottom w:val="none" w:sz="0" w:space="0" w:color="auto"/>
        <w:right w:val="none" w:sz="0" w:space="0" w:color="auto"/>
      </w:divBdr>
    </w:div>
    <w:div w:id="735513221">
      <w:bodyDiv w:val="1"/>
      <w:marLeft w:val="0"/>
      <w:marRight w:val="0"/>
      <w:marTop w:val="0"/>
      <w:marBottom w:val="0"/>
      <w:divBdr>
        <w:top w:val="none" w:sz="0" w:space="0" w:color="auto"/>
        <w:left w:val="none" w:sz="0" w:space="0" w:color="auto"/>
        <w:bottom w:val="none" w:sz="0" w:space="0" w:color="auto"/>
        <w:right w:val="none" w:sz="0" w:space="0" w:color="auto"/>
      </w:divBdr>
    </w:div>
    <w:div w:id="745421208">
      <w:bodyDiv w:val="1"/>
      <w:marLeft w:val="0"/>
      <w:marRight w:val="0"/>
      <w:marTop w:val="0"/>
      <w:marBottom w:val="0"/>
      <w:divBdr>
        <w:top w:val="none" w:sz="0" w:space="0" w:color="auto"/>
        <w:left w:val="none" w:sz="0" w:space="0" w:color="auto"/>
        <w:bottom w:val="none" w:sz="0" w:space="0" w:color="auto"/>
        <w:right w:val="none" w:sz="0" w:space="0" w:color="auto"/>
      </w:divBdr>
    </w:div>
    <w:div w:id="746076741">
      <w:bodyDiv w:val="1"/>
      <w:marLeft w:val="0"/>
      <w:marRight w:val="0"/>
      <w:marTop w:val="0"/>
      <w:marBottom w:val="0"/>
      <w:divBdr>
        <w:top w:val="none" w:sz="0" w:space="0" w:color="auto"/>
        <w:left w:val="none" w:sz="0" w:space="0" w:color="auto"/>
        <w:bottom w:val="none" w:sz="0" w:space="0" w:color="auto"/>
        <w:right w:val="none" w:sz="0" w:space="0" w:color="auto"/>
      </w:divBdr>
    </w:div>
    <w:div w:id="758528788">
      <w:bodyDiv w:val="1"/>
      <w:marLeft w:val="0"/>
      <w:marRight w:val="0"/>
      <w:marTop w:val="0"/>
      <w:marBottom w:val="0"/>
      <w:divBdr>
        <w:top w:val="none" w:sz="0" w:space="0" w:color="auto"/>
        <w:left w:val="none" w:sz="0" w:space="0" w:color="auto"/>
        <w:bottom w:val="none" w:sz="0" w:space="0" w:color="auto"/>
        <w:right w:val="none" w:sz="0" w:space="0" w:color="auto"/>
      </w:divBdr>
    </w:div>
    <w:div w:id="765612537">
      <w:bodyDiv w:val="1"/>
      <w:marLeft w:val="0"/>
      <w:marRight w:val="0"/>
      <w:marTop w:val="0"/>
      <w:marBottom w:val="0"/>
      <w:divBdr>
        <w:top w:val="none" w:sz="0" w:space="0" w:color="auto"/>
        <w:left w:val="none" w:sz="0" w:space="0" w:color="auto"/>
        <w:bottom w:val="none" w:sz="0" w:space="0" w:color="auto"/>
        <w:right w:val="none" w:sz="0" w:space="0" w:color="auto"/>
      </w:divBdr>
    </w:div>
    <w:div w:id="767968077">
      <w:bodyDiv w:val="1"/>
      <w:marLeft w:val="0"/>
      <w:marRight w:val="0"/>
      <w:marTop w:val="0"/>
      <w:marBottom w:val="0"/>
      <w:divBdr>
        <w:top w:val="none" w:sz="0" w:space="0" w:color="auto"/>
        <w:left w:val="none" w:sz="0" w:space="0" w:color="auto"/>
        <w:bottom w:val="none" w:sz="0" w:space="0" w:color="auto"/>
        <w:right w:val="none" w:sz="0" w:space="0" w:color="auto"/>
      </w:divBdr>
    </w:div>
    <w:div w:id="786895664">
      <w:bodyDiv w:val="1"/>
      <w:marLeft w:val="0"/>
      <w:marRight w:val="0"/>
      <w:marTop w:val="0"/>
      <w:marBottom w:val="0"/>
      <w:divBdr>
        <w:top w:val="none" w:sz="0" w:space="0" w:color="auto"/>
        <w:left w:val="none" w:sz="0" w:space="0" w:color="auto"/>
        <w:bottom w:val="none" w:sz="0" w:space="0" w:color="auto"/>
        <w:right w:val="none" w:sz="0" w:space="0" w:color="auto"/>
      </w:divBdr>
    </w:div>
    <w:div w:id="796096607">
      <w:bodyDiv w:val="1"/>
      <w:marLeft w:val="0"/>
      <w:marRight w:val="0"/>
      <w:marTop w:val="0"/>
      <w:marBottom w:val="0"/>
      <w:divBdr>
        <w:top w:val="none" w:sz="0" w:space="0" w:color="auto"/>
        <w:left w:val="none" w:sz="0" w:space="0" w:color="auto"/>
        <w:bottom w:val="none" w:sz="0" w:space="0" w:color="auto"/>
        <w:right w:val="none" w:sz="0" w:space="0" w:color="auto"/>
      </w:divBdr>
    </w:div>
    <w:div w:id="818501612">
      <w:bodyDiv w:val="1"/>
      <w:marLeft w:val="0"/>
      <w:marRight w:val="0"/>
      <w:marTop w:val="0"/>
      <w:marBottom w:val="0"/>
      <w:divBdr>
        <w:top w:val="none" w:sz="0" w:space="0" w:color="auto"/>
        <w:left w:val="none" w:sz="0" w:space="0" w:color="auto"/>
        <w:bottom w:val="none" w:sz="0" w:space="0" w:color="auto"/>
        <w:right w:val="none" w:sz="0" w:space="0" w:color="auto"/>
      </w:divBdr>
    </w:div>
    <w:div w:id="830683338">
      <w:bodyDiv w:val="1"/>
      <w:marLeft w:val="0"/>
      <w:marRight w:val="0"/>
      <w:marTop w:val="0"/>
      <w:marBottom w:val="0"/>
      <w:divBdr>
        <w:top w:val="none" w:sz="0" w:space="0" w:color="auto"/>
        <w:left w:val="none" w:sz="0" w:space="0" w:color="auto"/>
        <w:bottom w:val="none" w:sz="0" w:space="0" w:color="auto"/>
        <w:right w:val="none" w:sz="0" w:space="0" w:color="auto"/>
      </w:divBdr>
    </w:div>
    <w:div w:id="833229052">
      <w:bodyDiv w:val="1"/>
      <w:marLeft w:val="0"/>
      <w:marRight w:val="0"/>
      <w:marTop w:val="0"/>
      <w:marBottom w:val="0"/>
      <w:divBdr>
        <w:top w:val="none" w:sz="0" w:space="0" w:color="auto"/>
        <w:left w:val="none" w:sz="0" w:space="0" w:color="auto"/>
        <w:bottom w:val="none" w:sz="0" w:space="0" w:color="auto"/>
        <w:right w:val="none" w:sz="0" w:space="0" w:color="auto"/>
      </w:divBdr>
    </w:div>
    <w:div w:id="836846605">
      <w:bodyDiv w:val="1"/>
      <w:marLeft w:val="0"/>
      <w:marRight w:val="0"/>
      <w:marTop w:val="0"/>
      <w:marBottom w:val="0"/>
      <w:divBdr>
        <w:top w:val="none" w:sz="0" w:space="0" w:color="auto"/>
        <w:left w:val="none" w:sz="0" w:space="0" w:color="auto"/>
        <w:bottom w:val="none" w:sz="0" w:space="0" w:color="auto"/>
        <w:right w:val="none" w:sz="0" w:space="0" w:color="auto"/>
      </w:divBdr>
    </w:div>
    <w:div w:id="849954517">
      <w:bodyDiv w:val="1"/>
      <w:marLeft w:val="0"/>
      <w:marRight w:val="0"/>
      <w:marTop w:val="0"/>
      <w:marBottom w:val="0"/>
      <w:divBdr>
        <w:top w:val="none" w:sz="0" w:space="0" w:color="auto"/>
        <w:left w:val="none" w:sz="0" w:space="0" w:color="auto"/>
        <w:bottom w:val="none" w:sz="0" w:space="0" w:color="auto"/>
        <w:right w:val="none" w:sz="0" w:space="0" w:color="auto"/>
      </w:divBdr>
    </w:div>
    <w:div w:id="879316179">
      <w:bodyDiv w:val="1"/>
      <w:marLeft w:val="0"/>
      <w:marRight w:val="0"/>
      <w:marTop w:val="0"/>
      <w:marBottom w:val="0"/>
      <w:divBdr>
        <w:top w:val="none" w:sz="0" w:space="0" w:color="auto"/>
        <w:left w:val="none" w:sz="0" w:space="0" w:color="auto"/>
        <w:bottom w:val="none" w:sz="0" w:space="0" w:color="auto"/>
        <w:right w:val="none" w:sz="0" w:space="0" w:color="auto"/>
      </w:divBdr>
    </w:div>
    <w:div w:id="906956716">
      <w:bodyDiv w:val="1"/>
      <w:marLeft w:val="0"/>
      <w:marRight w:val="0"/>
      <w:marTop w:val="0"/>
      <w:marBottom w:val="0"/>
      <w:divBdr>
        <w:top w:val="none" w:sz="0" w:space="0" w:color="auto"/>
        <w:left w:val="none" w:sz="0" w:space="0" w:color="auto"/>
        <w:bottom w:val="none" w:sz="0" w:space="0" w:color="auto"/>
        <w:right w:val="none" w:sz="0" w:space="0" w:color="auto"/>
      </w:divBdr>
    </w:div>
    <w:div w:id="908343527">
      <w:bodyDiv w:val="1"/>
      <w:marLeft w:val="0"/>
      <w:marRight w:val="0"/>
      <w:marTop w:val="0"/>
      <w:marBottom w:val="0"/>
      <w:divBdr>
        <w:top w:val="none" w:sz="0" w:space="0" w:color="auto"/>
        <w:left w:val="none" w:sz="0" w:space="0" w:color="auto"/>
        <w:bottom w:val="none" w:sz="0" w:space="0" w:color="auto"/>
        <w:right w:val="none" w:sz="0" w:space="0" w:color="auto"/>
      </w:divBdr>
    </w:div>
    <w:div w:id="910578670">
      <w:bodyDiv w:val="1"/>
      <w:marLeft w:val="0"/>
      <w:marRight w:val="0"/>
      <w:marTop w:val="0"/>
      <w:marBottom w:val="0"/>
      <w:divBdr>
        <w:top w:val="none" w:sz="0" w:space="0" w:color="auto"/>
        <w:left w:val="none" w:sz="0" w:space="0" w:color="auto"/>
        <w:bottom w:val="none" w:sz="0" w:space="0" w:color="auto"/>
        <w:right w:val="none" w:sz="0" w:space="0" w:color="auto"/>
      </w:divBdr>
    </w:div>
    <w:div w:id="912591104">
      <w:bodyDiv w:val="1"/>
      <w:marLeft w:val="0"/>
      <w:marRight w:val="0"/>
      <w:marTop w:val="0"/>
      <w:marBottom w:val="0"/>
      <w:divBdr>
        <w:top w:val="none" w:sz="0" w:space="0" w:color="auto"/>
        <w:left w:val="none" w:sz="0" w:space="0" w:color="auto"/>
        <w:bottom w:val="none" w:sz="0" w:space="0" w:color="auto"/>
        <w:right w:val="none" w:sz="0" w:space="0" w:color="auto"/>
      </w:divBdr>
    </w:div>
    <w:div w:id="920135836">
      <w:bodyDiv w:val="1"/>
      <w:marLeft w:val="0"/>
      <w:marRight w:val="0"/>
      <w:marTop w:val="0"/>
      <w:marBottom w:val="0"/>
      <w:divBdr>
        <w:top w:val="none" w:sz="0" w:space="0" w:color="auto"/>
        <w:left w:val="none" w:sz="0" w:space="0" w:color="auto"/>
        <w:bottom w:val="none" w:sz="0" w:space="0" w:color="auto"/>
        <w:right w:val="none" w:sz="0" w:space="0" w:color="auto"/>
      </w:divBdr>
    </w:div>
    <w:div w:id="933434373">
      <w:bodyDiv w:val="1"/>
      <w:marLeft w:val="0"/>
      <w:marRight w:val="0"/>
      <w:marTop w:val="0"/>
      <w:marBottom w:val="0"/>
      <w:divBdr>
        <w:top w:val="none" w:sz="0" w:space="0" w:color="auto"/>
        <w:left w:val="none" w:sz="0" w:space="0" w:color="auto"/>
        <w:bottom w:val="none" w:sz="0" w:space="0" w:color="auto"/>
        <w:right w:val="none" w:sz="0" w:space="0" w:color="auto"/>
      </w:divBdr>
      <w:divsChild>
        <w:div w:id="1780027097">
          <w:marLeft w:val="0"/>
          <w:marRight w:val="0"/>
          <w:marTop w:val="0"/>
          <w:marBottom w:val="0"/>
          <w:divBdr>
            <w:top w:val="none" w:sz="0" w:space="0" w:color="auto"/>
            <w:left w:val="none" w:sz="0" w:space="0" w:color="auto"/>
            <w:bottom w:val="none" w:sz="0" w:space="0" w:color="auto"/>
            <w:right w:val="none" w:sz="0" w:space="0" w:color="auto"/>
          </w:divBdr>
        </w:div>
      </w:divsChild>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955916313">
      <w:bodyDiv w:val="1"/>
      <w:marLeft w:val="0"/>
      <w:marRight w:val="0"/>
      <w:marTop w:val="0"/>
      <w:marBottom w:val="0"/>
      <w:divBdr>
        <w:top w:val="none" w:sz="0" w:space="0" w:color="auto"/>
        <w:left w:val="none" w:sz="0" w:space="0" w:color="auto"/>
        <w:bottom w:val="none" w:sz="0" w:space="0" w:color="auto"/>
        <w:right w:val="none" w:sz="0" w:space="0" w:color="auto"/>
      </w:divBdr>
    </w:div>
    <w:div w:id="983048561">
      <w:bodyDiv w:val="1"/>
      <w:marLeft w:val="0"/>
      <w:marRight w:val="0"/>
      <w:marTop w:val="0"/>
      <w:marBottom w:val="0"/>
      <w:divBdr>
        <w:top w:val="none" w:sz="0" w:space="0" w:color="auto"/>
        <w:left w:val="none" w:sz="0" w:space="0" w:color="auto"/>
        <w:bottom w:val="none" w:sz="0" w:space="0" w:color="auto"/>
        <w:right w:val="none" w:sz="0" w:space="0" w:color="auto"/>
      </w:divBdr>
    </w:div>
    <w:div w:id="985936944">
      <w:bodyDiv w:val="1"/>
      <w:marLeft w:val="0"/>
      <w:marRight w:val="0"/>
      <w:marTop w:val="0"/>
      <w:marBottom w:val="0"/>
      <w:divBdr>
        <w:top w:val="none" w:sz="0" w:space="0" w:color="auto"/>
        <w:left w:val="none" w:sz="0" w:space="0" w:color="auto"/>
        <w:bottom w:val="none" w:sz="0" w:space="0" w:color="auto"/>
        <w:right w:val="none" w:sz="0" w:space="0" w:color="auto"/>
      </w:divBdr>
    </w:div>
    <w:div w:id="995574681">
      <w:bodyDiv w:val="1"/>
      <w:marLeft w:val="0"/>
      <w:marRight w:val="0"/>
      <w:marTop w:val="0"/>
      <w:marBottom w:val="0"/>
      <w:divBdr>
        <w:top w:val="none" w:sz="0" w:space="0" w:color="auto"/>
        <w:left w:val="none" w:sz="0" w:space="0" w:color="auto"/>
        <w:bottom w:val="none" w:sz="0" w:space="0" w:color="auto"/>
        <w:right w:val="none" w:sz="0" w:space="0" w:color="auto"/>
      </w:divBdr>
    </w:div>
    <w:div w:id="998537248">
      <w:bodyDiv w:val="1"/>
      <w:marLeft w:val="0"/>
      <w:marRight w:val="0"/>
      <w:marTop w:val="0"/>
      <w:marBottom w:val="0"/>
      <w:divBdr>
        <w:top w:val="none" w:sz="0" w:space="0" w:color="auto"/>
        <w:left w:val="none" w:sz="0" w:space="0" w:color="auto"/>
        <w:bottom w:val="none" w:sz="0" w:space="0" w:color="auto"/>
        <w:right w:val="none" w:sz="0" w:space="0" w:color="auto"/>
      </w:divBdr>
    </w:div>
    <w:div w:id="1004748623">
      <w:bodyDiv w:val="1"/>
      <w:marLeft w:val="0"/>
      <w:marRight w:val="0"/>
      <w:marTop w:val="0"/>
      <w:marBottom w:val="0"/>
      <w:divBdr>
        <w:top w:val="none" w:sz="0" w:space="0" w:color="auto"/>
        <w:left w:val="none" w:sz="0" w:space="0" w:color="auto"/>
        <w:bottom w:val="none" w:sz="0" w:space="0" w:color="auto"/>
        <w:right w:val="none" w:sz="0" w:space="0" w:color="auto"/>
      </w:divBdr>
    </w:div>
    <w:div w:id="1015234374">
      <w:bodyDiv w:val="1"/>
      <w:marLeft w:val="0"/>
      <w:marRight w:val="0"/>
      <w:marTop w:val="0"/>
      <w:marBottom w:val="0"/>
      <w:divBdr>
        <w:top w:val="none" w:sz="0" w:space="0" w:color="auto"/>
        <w:left w:val="none" w:sz="0" w:space="0" w:color="auto"/>
        <w:bottom w:val="none" w:sz="0" w:space="0" w:color="auto"/>
        <w:right w:val="none" w:sz="0" w:space="0" w:color="auto"/>
      </w:divBdr>
    </w:div>
    <w:div w:id="1036850988">
      <w:bodyDiv w:val="1"/>
      <w:marLeft w:val="0"/>
      <w:marRight w:val="0"/>
      <w:marTop w:val="0"/>
      <w:marBottom w:val="0"/>
      <w:divBdr>
        <w:top w:val="none" w:sz="0" w:space="0" w:color="auto"/>
        <w:left w:val="none" w:sz="0" w:space="0" w:color="auto"/>
        <w:bottom w:val="none" w:sz="0" w:space="0" w:color="auto"/>
        <w:right w:val="none" w:sz="0" w:space="0" w:color="auto"/>
      </w:divBdr>
    </w:div>
    <w:div w:id="1053312412">
      <w:bodyDiv w:val="1"/>
      <w:marLeft w:val="0"/>
      <w:marRight w:val="0"/>
      <w:marTop w:val="0"/>
      <w:marBottom w:val="0"/>
      <w:divBdr>
        <w:top w:val="none" w:sz="0" w:space="0" w:color="auto"/>
        <w:left w:val="none" w:sz="0" w:space="0" w:color="auto"/>
        <w:bottom w:val="none" w:sz="0" w:space="0" w:color="auto"/>
        <w:right w:val="none" w:sz="0" w:space="0" w:color="auto"/>
      </w:divBdr>
    </w:div>
    <w:div w:id="1062212647">
      <w:bodyDiv w:val="1"/>
      <w:marLeft w:val="0"/>
      <w:marRight w:val="0"/>
      <w:marTop w:val="0"/>
      <w:marBottom w:val="0"/>
      <w:divBdr>
        <w:top w:val="none" w:sz="0" w:space="0" w:color="auto"/>
        <w:left w:val="none" w:sz="0" w:space="0" w:color="auto"/>
        <w:bottom w:val="none" w:sz="0" w:space="0" w:color="auto"/>
        <w:right w:val="none" w:sz="0" w:space="0" w:color="auto"/>
      </w:divBdr>
    </w:div>
    <w:div w:id="1072048516">
      <w:bodyDiv w:val="1"/>
      <w:marLeft w:val="0"/>
      <w:marRight w:val="0"/>
      <w:marTop w:val="0"/>
      <w:marBottom w:val="0"/>
      <w:divBdr>
        <w:top w:val="none" w:sz="0" w:space="0" w:color="auto"/>
        <w:left w:val="none" w:sz="0" w:space="0" w:color="auto"/>
        <w:bottom w:val="none" w:sz="0" w:space="0" w:color="auto"/>
        <w:right w:val="none" w:sz="0" w:space="0" w:color="auto"/>
      </w:divBdr>
    </w:div>
    <w:div w:id="1077018726">
      <w:bodyDiv w:val="1"/>
      <w:marLeft w:val="0"/>
      <w:marRight w:val="0"/>
      <w:marTop w:val="0"/>
      <w:marBottom w:val="0"/>
      <w:divBdr>
        <w:top w:val="none" w:sz="0" w:space="0" w:color="auto"/>
        <w:left w:val="none" w:sz="0" w:space="0" w:color="auto"/>
        <w:bottom w:val="none" w:sz="0" w:space="0" w:color="auto"/>
        <w:right w:val="none" w:sz="0" w:space="0" w:color="auto"/>
      </w:divBdr>
    </w:div>
    <w:div w:id="1096175921">
      <w:bodyDiv w:val="1"/>
      <w:marLeft w:val="0"/>
      <w:marRight w:val="0"/>
      <w:marTop w:val="0"/>
      <w:marBottom w:val="0"/>
      <w:divBdr>
        <w:top w:val="none" w:sz="0" w:space="0" w:color="auto"/>
        <w:left w:val="none" w:sz="0" w:space="0" w:color="auto"/>
        <w:bottom w:val="none" w:sz="0" w:space="0" w:color="auto"/>
        <w:right w:val="none" w:sz="0" w:space="0" w:color="auto"/>
      </w:divBdr>
    </w:div>
    <w:div w:id="1101143957">
      <w:bodyDiv w:val="1"/>
      <w:marLeft w:val="0"/>
      <w:marRight w:val="0"/>
      <w:marTop w:val="0"/>
      <w:marBottom w:val="0"/>
      <w:divBdr>
        <w:top w:val="none" w:sz="0" w:space="0" w:color="auto"/>
        <w:left w:val="none" w:sz="0" w:space="0" w:color="auto"/>
        <w:bottom w:val="none" w:sz="0" w:space="0" w:color="auto"/>
        <w:right w:val="none" w:sz="0" w:space="0" w:color="auto"/>
      </w:divBdr>
    </w:div>
    <w:div w:id="1118179901">
      <w:bodyDiv w:val="1"/>
      <w:marLeft w:val="0"/>
      <w:marRight w:val="0"/>
      <w:marTop w:val="0"/>
      <w:marBottom w:val="0"/>
      <w:divBdr>
        <w:top w:val="none" w:sz="0" w:space="0" w:color="auto"/>
        <w:left w:val="none" w:sz="0" w:space="0" w:color="auto"/>
        <w:bottom w:val="none" w:sz="0" w:space="0" w:color="auto"/>
        <w:right w:val="none" w:sz="0" w:space="0" w:color="auto"/>
      </w:divBdr>
    </w:div>
    <w:div w:id="1121218459">
      <w:bodyDiv w:val="1"/>
      <w:marLeft w:val="0"/>
      <w:marRight w:val="0"/>
      <w:marTop w:val="0"/>
      <w:marBottom w:val="0"/>
      <w:divBdr>
        <w:top w:val="none" w:sz="0" w:space="0" w:color="auto"/>
        <w:left w:val="none" w:sz="0" w:space="0" w:color="auto"/>
        <w:bottom w:val="none" w:sz="0" w:space="0" w:color="auto"/>
        <w:right w:val="none" w:sz="0" w:space="0" w:color="auto"/>
      </w:divBdr>
    </w:div>
    <w:div w:id="1147161947">
      <w:bodyDiv w:val="1"/>
      <w:marLeft w:val="0"/>
      <w:marRight w:val="0"/>
      <w:marTop w:val="0"/>
      <w:marBottom w:val="0"/>
      <w:divBdr>
        <w:top w:val="none" w:sz="0" w:space="0" w:color="auto"/>
        <w:left w:val="none" w:sz="0" w:space="0" w:color="auto"/>
        <w:bottom w:val="none" w:sz="0" w:space="0" w:color="auto"/>
        <w:right w:val="none" w:sz="0" w:space="0" w:color="auto"/>
      </w:divBdr>
    </w:div>
    <w:div w:id="1160804978">
      <w:bodyDiv w:val="1"/>
      <w:marLeft w:val="0"/>
      <w:marRight w:val="0"/>
      <w:marTop w:val="0"/>
      <w:marBottom w:val="0"/>
      <w:divBdr>
        <w:top w:val="none" w:sz="0" w:space="0" w:color="auto"/>
        <w:left w:val="none" w:sz="0" w:space="0" w:color="auto"/>
        <w:bottom w:val="none" w:sz="0" w:space="0" w:color="auto"/>
        <w:right w:val="none" w:sz="0" w:space="0" w:color="auto"/>
      </w:divBdr>
    </w:div>
    <w:div w:id="1177891853">
      <w:bodyDiv w:val="1"/>
      <w:marLeft w:val="0"/>
      <w:marRight w:val="0"/>
      <w:marTop w:val="0"/>
      <w:marBottom w:val="0"/>
      <w:divBdr>
        <w:top w:val="none" w:sz="0" w:space="0" w:color="auto"/>
        <w:left w:val="none" w:sz="0" w:space="0" w:color="auto"/>
        <w:bottom w:val="none" w:sz="0" w:space="0" w:color="auto"/>
        <w:right w:val="none" w:sz="0" w:space="0" w:color="auto"/>
      </w:divBdr>
    </w:div>
    <w:div w:id="1187254422">
      <w:bodyDiv w:val="1"/>
      <w:marLeft w:val="0"/>
      <w:marRight w:val="0"/>
      <w:marTop w:val="0"/>
      <w:marBottom w:val="0"/>
      <w:divBdr>
        <w:top w:val="none" w:sz="0" w:space="0" w:color="auto"/>
        <w:left w:val="none" w:sz="0" w:space="0" w:color="auto"/>
        <w:bottom w:val="none" w:sz="0" w:space="0" w:color="auto"/>
        <w:right w:val="none" w:sz="0" w:space="0" w:color="auto"/>
      </w:divBdr>
    </w:div>
    <w:div w:id="1192841032">
      <w:bodyDiv w:val="1"/>
      <w:marLeft w:val="0"/>
      <w:marRight w:val="0"/>
      <w:marTop w:val="0"/>
      <w:marBottom w:val="0"/>
      <w:divBdr>
        <w:top w:val="none" w:sz="0" w:space="0" w:color="auto"/>
        <w:left w:val="none" w:sz="0" w:space="0" w:color="auto"/>
        <w:bottom w:val="none" w:sz="0" w:space="0" w:color="auto"/>
        <w:right w:val="none" w:sz="0" w:space="0" w:color="auto"/>
      </w:divBdr>
    </w:div>
    <w:div w:id="1199507765">
      <w:bodyDiv w:val="1"/>
      <w:marLeft w:val="0"/>
      <w:marRight w:val="0"/>
      <w:marTop w:val="0"/>
      <w:marBottom w:val="0"/>
      <w:divBdr>
        <w:top w:val="none" w:sz="0" w:space="0" w:color="auto"/>
        <w:left w:val="none" w:sz="0" w:space="0" w:color="auto"/>
        <w:bottom w:val="none" w:sz="0" w:space="0" w:color="auto"/>
        <w:right w:val="none" w:sz="0" w:space="0" w:color="auto"/>
      </w:divBdr>
    </w:div>
    <w:div w:id="1199972562">
      <w:bodyDiv w:val="1"/>
      <w:marLeft w:val="0"/>
      <w:marRight w:val="0"/>
      <w:marTop w:val="0"/>
      <w:marBottom w:val="0"/>
      <w:divBdr>
        <w:top w:val="none" w:sz="0" w:space="0" w:color="auto"/>
        <w:left w:val="none" w:sz="0" w:space="0" w:color="auto"/>
        <w:bottom w:val="none" w:sz="0" w:space="0" w:color="auto"/>
        <w:right w:val="none" w:sz="0" w:space="0" w:color="auto"/>
      </w:divBdr>
    </w:div>
    <w:div w:id="1223559333">
      <w:bodyDiv w:val="1"/>
      <w:marLeft w:val="0"/>
      <w:marRight w:val="0"/>
      <w:marTop w:val="0"/>
      <w:marBottom w:val="0"/>
      <w:divBdr>
        <w:top w:val="none" w:sz="0" w:space="0" w:color="auto"/>
        <w:left w:val="none" w:sz="0" w:space="0" w:color="auto"/>
        <w:bottom w:val="none" w:sz="0" w:space="0" w:color="auto"/>
        <w:right w:val="none" w:sz="0" w:space="0" w:color="auto"/>
      </w:divBdr>
    </w:div>
    <w:div w:id="1242720332">
      <w:bodyDiv w:val="1"/>
      <w:marLeft w:val="0"/>
      <w:marRight w:val="0"/>
      <w:marTop w:val="0"/>
      <w:marBottom w:val="0"/>
      <w:divBdr>
        <w:top w:val="none" w:sz="0" w:space="0" w:color="auto"/>
        <w:left w:val="none" w:sz="0" w:space="0" w:color="auto"/>
        <w:bottom w:val="none" w:sz="0" w:space="0" w:color="auto"/>
        <w:right w:val="none" w:sz="0" w:space="0" w:color="auto"/>
      </w:divBdr>
    </w:div>
    <w:div w:id="1244028414">
      <w:bodyDiv w:val="1"/>
      <w:marLeft w:val="0"/>
      <w:marRight w:val="0"/>
      <w:marTop w:val="0"/>
      <w:marBottom w:val="0"/>
      <w:divBdr>
        <w:top w:val="none" w:sz="0" w:space="0" w:color="auto"/>
        <w:left w:val="none" w:sz="0" w:space="0" w:color="auto"/>
        <w:bottom w:val="none" w:sz="0" w:space="0" w:color="auto"/>
        <w:right w:val="none" w:sz="0" w:space="0" w:color="auto"/>
      </w:divBdr>
    </w:div>
    <w:div w:id="1254054034">
      <w:bodyDiv w:val="1"/>
      <w:marLeft w:val="0"/>
      <w:marRight w:val="0"/>
      <w:marTop w:val="0"/>
      <w:marBottom w:val="0"/>
      <w:divBdr>
        <w:top w:val="none" w:sz="0" w:space="0" w:color="auto"/>
        <w:left w:val="none" w:sz="0" w:space="0" w:color="auto"/>
        <w:bottom w:val="none" w:sz="0" w:space="0" w:color="auto"/>
        <w:right w:val="none" w:sz="0" w:space="0" w:color="auto"/>
      </w:divBdr>
    </w:div>
    <w:div w:id="1255675298">
      <w:bodyDiv w:val="1"/>
      <w:marLeft w:val="0"/>
      <w:marRight w:val="0"/>
      <w:marTop w:val="0"/>
      <w:marBottom w:val="0"/>
      <w:divBdr>
        <w:top w:val="none" w:sz="0" w:space="0" w:color="auto"/>
        <w:left w:val="none" w:sz="0" w:space="0" w:color="auto"/>
        <w:bottom w:val="none" w:sz="0" w:space="0" w:color="auto"/>
        <w:right w:val="none" w:sz="0" w:space="0" w:color="auto"/>
      </w:divBdr>
    </w:div>
    <w:div w:id="1256597975">
      <w:bodyDiv w:val="1"/>
      <w:marLeft w:val="0"/>
      <w:marRight w:val="0"/>
      <w:marTop w:val="0"/>
      <w:marBottom w:val="0"/>
      <w:divBdr>
        <w:top w:val="none" w:sz="0" w:space="0" w:color="auto"/>
        <w:left w:val="none" w:sz="0" w:space="0" w:color="auto"/>
        <w:bottom w:val="none" w:sz="0" w:space="0" w:color="auto"/>
        <w:right w:val="none" w:sz="0" w:space="0" w:color="auto"/>
      </w:divBdr>
    </w:div>
    <w:div w:id="1281642507">
      <w:bodyDiv w:val="1"/>
      <w:marLeft w:val="0"/>
      <w:marRight w:val="0"/>
      <w:marTop w:val="0"/>
      <w:marBottom w:val="0"/>
      <w:divBdr>
        <w:top w:val="none" w:sz="0" w:space="0" w:color="auto"/>
        <w:left w:val="none" w:sz="0" w:space="0" w:color="auto"/>
        <w:bottom w:val="none" w:sz="0" w:space="0" w:color="auto"/>
        <w:right w:val="none" w:sz="0" w:space="0" w:color="auto"/>
      </w:divBdr>
    </w:div>
    <w:div w:id="1291129725">
      <w:bodyDiv w:val="1"/>
      <w:marLeft w:val="0"/>
      <w:marRight w:val="0"/>
      <w:marTop w:val="0"/>
      <w:marBottom w:val="0"/>
      <w:divBdr>
        <w:top w:val="none" w:sz="0" w:space="0" w:color="auto"/>
        <w:left w:val="none" w:sz="0" w:space="0" w:color="auto"/>
        <w:bottom w:val="none" w:sz="0" w:space="0" w:color="auto"/>
        <w:right w:val="none" w:sz="0" w:space="0" w:color="auto"/>
      </w:divBdr>
    </w:div>
    <w:div w:id="1333677509">
      <w:bodyDiv w:val="1"/>
      <w:marLeft w:val="0"/>
      <w:marRight w:val="0"/>
      <w:marTop w:val="0"/>
      <w:marBottom w:val="0"/>
      <w:divBdr>
        <w:top w:val="none" w:sz="0" w:space="0" w:color="auto"/>
        <w:left w:val="none" w:sz="0" w:space="0" w:color="auto"/>
        <w:bottom w:val="none" w:sz="0" w:space="0" w:color="auto"/>
        <w:right w:val="none" w:sz="0" w:space="0" w:color="auto"/>
      </w:divBdr>
    </w:div>
    <w:div w:id="1335259665">
      <w:bodyDiv w:val="1"/>
      <w:marLeft w:val="0"/>
      <w:marRight w:val="0"/>
      <w:marTop w:val="0"/>
      <w:marBottom w:val="0"/>
      <w:divBdr>
        <w:top w:val="none" w:sz="0" w:space="0" w:color="auto"/>
        <w:left w:val="none" w:sz="0" w:space="0" w:color="auto"/>
        <w:bottom w:val="none" w:sz="0" w:space="0" w:color="auto"/>
        <w:right w:val="none" w:sz="0" w:space="0" w:color="auto"/>
      </w:divBdr>
    </w:div>
    <w:div w:id="1338389164">
      <w:bodyDiv w:val="1"/>
      <w:marLeft w:val="0"/>
      <w:marRight w:val="0"/>
      <w:marTop w:val="0"/>
      <w:marBottom w:val="0"/>
      <w:divBdr>
        <w:top w:val="none" w:sz="0" w:space="0" w:color="auto"/>
        <w:left w:val="none" w:sz="0" w:space="0" w:color="auto"/>
        <w:bottom w:val="none" w:sz="0" w:space="0" w:color="auto"/>
        <w:right w:val="none" w:sz="0" w:space="0" w:color="auto"/>
      </w:divBdr>
    </w:div>
    <w:div w:id="1343319119">
      <w:bodyDiv w:val="1"/>
      <w:marLeft w:val="0"/>
      <w:marRight w:val="0"/>
      <w:marTop w:val="0"/>
      <w:marBottom w:val="0"/>
      <w:divBdr>
        <w:top w:val="none" w:sz="0" w:space="0" w:color="auto"/>
        <w:left w:val="none" w:sz="0" w:space="0" w:color="auto"/>
        <w:bottom w:val="none" w:sz="0" w:space="0" w:color="auto"/>
        <w:right w:val="none" w:sz="0" w:space="0" w:color="auto"/>
      </w:divBdr>
    </w:div>
    <w:div w:id="1399940919">
      <w:bodyDiv w:val="1"/>
      <w:marLeft w:val="0"/>
      <w:marRight w:val="0"/>
      <w:marTop w:val="0"/>
      <w:marBottom w:val="0"/>
      <w:divBdr>
        <w:top w:val="none" w:sz="0" w:space="0" w:color="auto"/>
        <w:left w:val="none" w:sz="0" w:space="0" w:color="auto"/>
        <w:bottom w:val="none" w:sz="0" w:space="0" w:color="auto"/>
        <w:right w:val="none" w:sz="0" w:space="0" w:color="auto"/>
      </w:divBdr>
    </w:div>
    <w:div w:id="1424574096">
      <w:bodyDiv w:val="1"/>
      <w:marLeft w:val="0"/>
      <w:marRight w:val="0"/>
      <w:marTop w:val="0"/>
      <w:marBottom w:val="0"/>
      <w:divBdr>
        <w:top w:val="none" w:sz="0" w:space="0" w:color="auto"/>
        <w:left w:val="none" w:sz="0" w:space="0" w:color="auto"/>
        <w:bottom w:val="none" w:sz="0" w:space="0" w:color="auto"/>
        <w:right w:val="none" w:sz="0" w:space="0" w:color="auto"/>
      </w:divBdr>
    </w:div>
    <w:div w:id="1425566716">
      <w:bodyDiv w:val="1"/>
      <w:marLeft w:val="0"/>
      <w:marRight w:val="0"/>
      <w:marTop w:val="0"/>
      <w:marBottom w:val="0"/>
      <w:divBdr>
        <w:top w:val="none" w:sz="0" w:space="0" w:color="auto"/>
        <w:left w:val="none" w:sz="0" w:space="0" w:color="auto"/>
        <w:bottom w:val="none" w:sz="0" w:space="0" w:color="auto"/>
        <w:right w:val="none" w:sz="0" w:space="0" w:color="auto"/>
      </w:divBdr>
    </w:div>
    <w:div w:id="1425571029">
      <w:bodyDiv w:val="1"/>
      <w:marLeft w:val="0"/>
      <w:marRight w:val="0"/>
      <w:marTop w:val="0"/>
      <w:marBottom w:val="0"/>
      <w:divBdr>
        <w:top w:val="none" w:sz="0" w:space="0" w:color="auto"/>
        <w:left w:val="none" w:sz="0" w:space="0" w:color="auto"/>
        <w:bottom w:val="none" w:sz="0" w:space="0" w:color="auto"/>
        <w:right w:val="none" w:sz="0" w:space="0" w:color="auto"/>
      </w:divBdr>
      <w:divsChild>
        <w:div w:id="926960621">
          <w:marLeft w:val="0"/>
          <w:marRight w:val="0"/>
          <w:marTop w:val="0"/>
          <w:marBottom w:val="0"/>
          <w:divBdr>
            <w:top w:val="none" w:sz="0" w:space="0" w:color="auto"/>
            <w:left w:val="none" w:sz="0" w:space="0" w:color="auto"/>
            <w:bottom w:val="none" w:sz="0" w:space="0" w:color="auto"/>
            <w:right w:val="none" w:sz="0" w:space="0" w:color="auto"/>
          </w:divBdr>
        </w:div>
      </w:divsChild>
    </w:div>
    <w:div w:id="1426417165">
      <w:bodyDiv w:val="1"/>
      <w:marLeft w:val="0"/>
      <w:marRight w:val="0"/>
      <w:marTop w:val="0"/>
      <w:marBottom w:val="0"/>
      <w:divBdr>
        <w:top w:val="none" w:sz="0" w:space="0" w:color="auto"/>
        <w:left w:val="none" w:sz="0" w:space="0" w:color="auto"/>
        <w:bottom w:val="none" w:sz="0" w:space="0" w:color="auto"/>
        <w:right w:val="none" w:sz="0" w:space="0" w:color="auto"/>
      </w:divBdr>
    </w:div>
    <w:div w:id="1433158934">
      <w:bodyDiv w:val="1"/>
      <w:marLeft w:val="0"/>
      <w:marRight w:val="0"/>
      <w:marTop w:val="0"/>
      <w:marBottom w:val="0"/>
      <w:divBdr>
        <w:top w:val="none" w:sz="0" w:space="0" w:color="auto"/>
        <w:left w:val="none" w:sz="0" w:space="0" w:color="auto"/>
        <w:bottom w:val="none" w:sz="0" w:space="0" w:color="auto"/>
        <w:right w:val="none" w:sz="0" w:space="0" w:color="auto"/>
      </w:divBdr>
      <w:divsChild>
        <w:div w:id="194315089">
          <w:marLeft w:val="446"/>
          <w:marRight w:val="0"/>
          <w:marTop w:val="0"/>
          <w:marBottom w:val="0"/>
          <w:divBdr>
            <w:top w:val="none" w:sz="0" w:space="0" w:color="auto"/>
            <w:left w:val="none" w:sz="0" w:space="0" w:color="auto"/>
            <w:bottom w:val="none" w:sz="0" w:space="0" w:color="auto"/>
            <w:right w:val="none" w:sz="0" w:space="0" w:color="auto"/>
          </w:divBdr>
        </w:div>
        <w:div w:id="1132947133">
          <w:marLeft w:val="446"/>
          <w:marRight w:val="0"/>
          <w:marTop w:val="0"/>
          <w:marBottom w:val="0"/>
          <w:divBdr>
            <w:top w:val="none" w:sz="0" w:space="0" w:color="auto"/>
            <w:left w:val="none" w:sz="0" w:space="0" w:color="auto"/>
            <w:bottom w:val="none" w:sz="0" w:space="0" w:color="auto"/>
            <w:right w:val="none" w:sz="0" w:space="0" w:color="auto"/>
          </w:divBdr>
        </w:div>
        <w:div w:id="1189755123">
          <w:marLeft w:val="446"/>
          <w:marRight w:val="0"/>
          <w:marTop w:val="0"/>
          <w:marBottom w:val="0"/>
          <w:divBdr>
            <w:top w:val="none" w:sz="0" w:space="0" w:color="auto"/>
            <w:left w:val="none" w:sz="0" w:space="0" w:color="auto"/>
            <w:bottom w:val="none" w:sz="0" w:space="0" w:color="auto"/>
            <w:right w:val="none" w:sz="0" w:space="0" w:color="auto"/>
          </w:divBdr>
        </w:div>
      </w:divsChild>
    </w:div>
    <w:div w:id="1438450049">
      <w:bodyDiv w:val="1"/>
      <w:marLeft w:val="0"/>
      <w:marRight w:val="0"/>
      <w:marTop w:val="0"/>
      <w:marBottom w:val="0"/>
      <w:divBdr>
        <w:top w:val="none" w:sz="0" w:space="0" w:color="auto"/>
        <w:left w:val="none" w:sz="0" w:space="0" w:color="auto"/>
        <w:bottom w:val="none" w:sz="0" w:space="0" w:color="auto"/>
        <w:right w:val="none" w:sz="0" w:space="0" w:color="auto"/>
      </w:divBdr>
    </w:div>
    <w:div w:id="1441877142">
      <w:bodyDiv w:val="1"/>
      <w:marLeft w:val="0"/>
      <w:marRight w:val="0"/>
      <w:marTop w:val="0"/>
      <w:marBottom w:val="0"/>
      <w:divBdr>
        <w:top w:val="none" w:sz="0" w:space="0" w:color="auto"/>
        <w:left w:val="none" w:sz="0" w:space="0" w:color="auto"/>
        <w:bottom w:val="none" w:sz="0" w:space="0" w:color="auto"/>
        <w:right w:val="none" w:sz="0" w:space="0" w:color="auto"/>
      </w:divBdr>
    </w:div>
    <w:div w:id="1449858831">
      <w:bodyDiv w:val="1"/>
      <w:marLeft w:val="0"/>
      <w:marRight w:val="0"/>
      <w:marTop w:val="0"/>
      <w:marBottom w:val="0"/>
      <w:divBdr>
        <w:top w:val="none" w:sz="0" w:space="0" w:color="auto"/>
        <w:left w:val="none" w:sz="0" w:space="0" w:color="auto"/>
        <w:bottom w:val="none" w:sz="0" w:space="0" w:color="auto"/>
        <w:right w:val="none" w:sz="0" w:space="0" w:color="auto"/>
      </w:divBdr>
    </w:div>
    <w:div w:id="1453793157">
      <w:bodyDiv w:val="1"/>
      <w:marLeft w:val="0"/>
      <w:marRight w:val="0"/>
      <w:marTop w:val="0"/>
      <w:marBottom w:val="0"/>
      <w:divBdr>
        <w:top w:val="none" w:sz="0" w:space="0" w:color="auto"/>
        <w:left w:val="none" w:sz="0" w:space="0" w:color="auto"/>
        <w:bottom w:val="none" w:sz="0" w:space="0" w:color="auto"/>
        <w:right w:val="none" w:sz="0" w:space="0" w:color="auto"/>
      </w:divBdr>
    </w:div>
    <w:div w:id="1455490082">
      <w:bodyDiv w:val="1"/>
      <w:marLeft w:val="0"/>
      <w:marRight w:val="0"/>
      <w:marTop w:val="0"/>
      <w:marBottom w:val="0"/>
      <w:divBdr>
        <w:top w:val="none" w:sz="0" w:space="0" w:color="auto"/>
        <w:left w:val="none" w:sz="0" w:space="0" w:color="auto"/>
        <w:bottom w:val="none" w:sz="0" w:space="0" w:color="auto"/>
        <w:right w:val="none" w:sz="0" w:space="0" w:color="auto"/>
      </w:divBdr>
    </w:div>
    <w:div w:id="1460957095">
      <w:bodyDiv w:val="1"/>
      <w:marLeft w:val="0"/>
      <w:marRight w:val="0"/>
      <w:marTop w:val="0"/>
      <w:marBottom w:val="0"/>
      <w:divBdr>
        <w:top w:val="none" w:sz="0" w:space="0" w:color="auto"/>
        <w:left w:val="none" w:sz="0" w:space="0" w:color="auto"/>
        <w:bottom w:val="none" w:sz="0" w:space="0" w:color="auto"/>
        <w:right w:val="none" w:sz="0" w:space="0" w:color="auto"/>
      </w:divBdr>
      <w:divsChild>
        <w:div w:id="726730992">
          <w:marLeft w:val="0"/>
          <w:marRight w:val="0"/>
          <w:marTop w:val="0"/>
          <w:marBottom w:val="0"/>
          <w:divBdr>
            <w:top w:val="none" w:sz="0" w:space="0" w:color="auto"/>
            <w:left w:val="none" w:sz="0" w:space="0" w:color="auto"/>
            <w:bottom w:val="none" w:sz="0" w:space="0" w:color="auto"/>
            <w:right w:val="none" w:sz="0" w:space="0" w:color="auto"/>
          </w:divBdr>
        </w:div>
      </w:divsChild>
    </w:div>
    <w:div w:id="1471439598">
      <w:bodyDiv w:val="1"/>
      <w:marLeft w:val="0"/>
      <w:marRight w:val="0"/>
      <w:marTop w:val="0"/>
      <w:marBottom w:val="0"/>
      <w:divBdr>
        <w:top w:val="none" w:sz="0" w:space="0" w:color="auto"/>
        <w:left w:val="none" w:sz="0" w:space="0" w:color="auto"/>
        <w:bottom w:val="none" w:sz="0" w:space="0" w:color="auto"/>
        <w:right w:val="none" w:sz="0" w:space="0" w:color="auto"/>
      </w:divBdr>
    </w:div>
    <w:div w:id="1471747143">
      <w:bodyDiv w:val="1"/>
      <w:marLeft w:val="0"/>
      <w:marRight w:val="0"/>
      <w:marTop w:val="0"/>
      <w:marBottom w:val="0"/>
      <w:divBdr>
        <w:top w:val="none" w:sz="0" w:space="0" w:color="auto"/>
        <w:left w:val="none" w:sz="0" w:space="0" w:color="auto"/>
        <w:bottom w:val="none" w:sz="0" w:space="0" w:color="auto"/>
        <w:right w:val="none" w:sz="0" w:space="0" w:color="auto"/>
      </w:divBdr>
      <w:divsChild>
        <w:div w:id="1898854810">
          <w:marLeft w:val="0"/>
          <w:marRight w:val="0"/>
          <w:marTop w:val="0"/>
          <w:marBottom w:val="0"/>
          <w:divBdr>
            <w:top w:val="none" w:sz="0" w:space="0" w:color="auto"/>
            <w:left w:val="none" w:sz="0" w:space="0" w:color="auto"/>
            <w:bottom w:val="none" w:sz="0" w:space="0" w:color="auto"/>
            <w:right w:val="none" w:sz="0" w:space="0" w:color="auto"/>
          </w:divBdr>
        </w:div>
      </w:divsChild>
    </w:div>
    <w:div w:id="1488135193">
      <w:bodyDiv w:val="1"/>
      <w:marLeft w:val="0"/>
      <w:marRight w:val="0"/>
      <w:marTop w:val="0"/>
      <w:marBottom w:val="0"/>
      <w:divBdr>
        <w:top w:val="none" w:sz="0" w:space="0" w:color="auto"/>
        <w:left w:val="none" w:sz="0" w:space="0" w:color="auto"/>
        <w:bottom w:val="none" w:sz="0" w:space="0" w:color="auto"/>
        <w:right w:val="none" w:sz="0" w:space="0" w:color="auto"/>
      </w:divBdr>
    </w:div>
    <w:div w:id="1494490424">
      <w:bodyDiv w:val="1"/>
      <w:marLeft w:val="0"/>
      <w:marRight w:val="0"/>
      <w:marTop w:val="0"/>
      <w:marBottom w:val="0"/>
      <w:divBdr>
        <w:top w:val="none" w:sz="0" w:space="0" w:color="auto"/>
        <w:left w:val="none" w:sz="0" w:space="0" w:color="auto"/>
        <w:bottom w:val="none" w:sz="0" w:space="0" w:color="auto"/>
        <w:right w:val="none" w:sz="0" w:space="0" w:color="auto"/>
      </w:divBdr>
      <w:divsChild>
        <w:div w:id="898323097">
          <w:marLeft w:val="0"/>
          <w:marRight w:val="0"/>
          <w:marTop w:val="0"/>
          <w:marBottom w:val="0"/>
          <w:divBdr>
            <w:top w:val="none" w:sz="0" w:space="0" w:color="auto"/>
            <w:left w:val="none" w:sz="0" w:space="0" w:color="auto"/>
            <w:bottom w:val="none" w:sz="0" w:space="0" w:color="auto"/>
            <w:right w:val="none" w:sz="0" w:space="0" w:color="auto"/>
          </w:divBdr>
        </w:div>
      </w:divsChild>
    </w:div>
    <w:div w:id="1496149049">
      <w:bodyDiv w:val="1"/>
      <w:marLeft w:val="0"/>
      <w:marRight w:val="0"/>
      <w:marTop w:val="0"/>
      <w:marBottom w:val="0"/>
      <w:divBdr>
        <w:top w:val="none" w:sz="0" w:space="0" w:color="auto"/>
        <w:left w:val="none" w:sz="0" w:space="0" w:color="auto"/>
        <w:bottom w:val="none" w:sz="0" w:space="0" w:color="auto"/>
        <w:right w:val="none" w:sz="0" w:space="0" w:color="auto"/>
      </w:divBdr>
    </w:div>
    <w:div w:id="1505895173">
      <w:bodyDiv w:val="1"/>
      <w:marLeft w:val="0"/>
      <w:marRight w:val="0"/>
      <w:marTop w:val="0"/>
      <w:marBottom w:val="0"/>
      <w:divBdr>
        <w:top w:val="none" w:sz="0" w:space="0" w:color="auto"/>
        <w:left w:val="none" w:sz="0" w:space="0" w:color="auto"/>
        <w:bottom w:val="none" w:sz="0" w:space="0" w:color="auto"/>
        <w:right w:val="none" w:sz="0" w:space="0" w:color="auto"/>
      </w:divBdr>
    </w:div>
    <w:div w:id="1509101536">
      <w:bodyDiv w:val="1"/>
      <w:marLeft w:val="0"/>
      <w:marRight w:val="0"/>
      <w:marTop w:val="0"/>
      <w:marBottom w:val="0"/>
      <w:divBdr>
        <w:top w:val="none" w:sz="0" w:space="0" w:color="auto"/>
        <w:left w:val="none" w:sz="0" w:space="0" w:color="auto"/>
        <w:bottom w:val="none" w:sz="0" w:space="0" w:color="auto"/>
        <w:right w:val="none" w:sz="0" w:space="0" w:color="auto"/>
      </w:divBdr>
    </w:div>
    <w:div w:id="1533497909">
      <w:bodyDiv w:val="1"/>
      <w:marLeft w:val="0"/>
      <w:marRight w:val="0"/>
      <w:marTop w:val="0"/>
      <w:marBottom w:val="0"/>
      <w:divBdr>
        <w:top w:val="none" w:sz="0" w:space="0" w:color="auto"/>
        <w:left w:val="none" w:sz="0" w:space="0" w:color="auto"/>
        <w:bottom w:val="none" w:sz="0" w:space="0" w:color="auto"/>
        <w:right w:val="none" w:sz="0" w:space="0" w:color="auto"/>
      </w:divBdr>
    </w:div>
    <w:div w:id="1550531310">
      <w:bodyDiv w:val="1"/>
      <w:marLeft w:val="0"/>
      <w:marRight w:val="0"/>
      <w:marTop w:val="0"/>
      <w:marBottom w:val="0"/>
      <w:divBdr>
        <w:top w:val="none" w:sz="0" w:space="0" w:color="auto"/>
        <w:left w:val="none" w:sz="0" w:space="0" w:color="auto"/>
        <w:bottom w:val="none" w:sz="0" w:space="0" w:color="auto"/>
        <w:right w:val="none" w:sz="0" w:space="0" w:color="auto"/>
      </w:divBdr>
    </w:div>
    <w:div w:id="1578053845">
      <w:bodyDiv w:val="1"/>
      <w:marLeft w:val="0"/>
      <w:marRight w:val="0"/>
      <w:marTop w:val="0"/>
      <w:marBottom w:val="0"/>
      <w:divBdr>
        <w:top w:val="none" w:sz="0" w:space="0" w:color="auto"/>
        <w:left w:val="none" w:sz="0" w:space="0" w:color="auto"/>
        <w:bottom w:val="none" w:sz="0" w:space="0" w:color="auto"/>
        <w:right w:val="none" w:sz="0" w:space="0" w:color="auto"/>
      </w:divBdr>
    </w:div>
    <w:div w:id="1583485870">
      <w:bodyDiv w:val="1"/>
      <w:marLeft w:val="0"/>
      <w:marRight w:val="0"/>
      <w:marTop w:val="0"/>
      <w:marBottom w:val="0"/>
      <w:divBdr>
        <w:top w:val="none" w:sz="0" w:space="0" w:color="auto"/>
        <w:left w:val="none" w:sz="0" w:space="0" w:color="auto"/>
        <w:bottom w:val="none" w:sz="0" w:space="0" w:color="auto"/>
        <w:right w:val="none" w:sz="0" w:space="0" w:color="auto"/>
      </w:divBdr>
    </w:div>
    <w:div w:id="1603681418">
      <w:bodyDiv w:val="1"/>
      <w:marLeft w:val="0"/>
      <w:marRight w:val="0"/>
      <w:marTop w:val="0"/>
      <w:marBottom w:val="0"/>
      <w:divBdr>
        <w:top w:val="none" w:sz="0" w:space="0" w:color="auto"/>
        <w:left w:val="none" w:sz="0" w:space="0" w:color="auto"/>
        <w:bottom w:val="none" w:sz="0" w:space="0" w:color="auto"/>
        <w:right w:val="none" w:sz="0" w:space="0" w:color="auto"/>
      </w:divBdr>
    </w:div>
    <w:div w:id="1605184725">
      <w:bodyDiv w:val="1"/>
      <w:marLeft w:val="0"/>
      <w:marRight w:val="0"/>
      <w:marTop w:val="0"/>
      <w:marBottom w:val="0"/>
      <w:divBdr>
        <w:top w:val="none" w:sz="0" w:space="0" w:color="auto"/>
        <w:left w:val="none" w:sz="0" w:space="0" w:color="auto"/>
        <w:bottom w:val="none" w:sz="0" w:space="0" w:color="auto"/>
        <w:right w:val="none" w:sz="0" w:space="0" w:color="auto"/>
      </w:divBdr>
    </w:div>
    <w:div w:id="1630165962">
      <w:bodyDiv w:val="1"/>
      <w:marLeft w:val="0"/>
      <w:marRight w:val="0"/>
      <w:marTop w:val="0"/>
      <w:marBottom w:val="0"/>
      <w:divBdr>
        <w:top w:val="none" w:sz="0" w:space="0" w:color="auto"/>
        <w:left w:val="none" w:sz="0" w:space="0" w:color="auto"/>
        <w:bottom w:val="none" w:sz="0" w:space="0" w:color="auto"/>
        <w:right w:val="none" w:sz="0" w:space="0" w:color="auto"/>
      </w:divBdr>
    </w:div>
    <w:div w:id="1637295843">
      <w:bodyDiv w:val="1"/>
      <w:marLeft w:val="0"/>
      <w:marRight w:val="0"/>
      <w:marTop w:val="0"/>
      <w:marBottom w:val="0"/>
      <w:divBdr>
        <w:top w:val="none" w:sz="0" w:space="0" w:color="auto"/>
        <w:left w:val="none" w:sz="0" w:space="0" w:color="auto"/>
        <w:bottom w:val="none" w:sz="0" w:space="0" w:color="auto"/>
        <w:right w:val="none" w:sz="0" w:space="0" w:color="auto"/>
      </w:divBdr>
    </w:div>
    <w:div w:id="1653290972">
      <w:bodyDiv w:val="1"/>
      <w:marLeft w:val="0"/>
      <w:marRight w:val="0"/>
      <w:marTop w:val="0"/>
      <w:marBottom w:val="0"/>
      <w:divBdr>
        <w:top w:val="none" w:sz="0" w:space="0" w:color="auto"/>
        <w:left w:val="none" w:sz="0" w:space="0" w:color="auto"/>
        <w:bottom w:val="none" w:sz="0" w:space="0" w:color="auto"/>
        <w:right w:val="none" w:sz="0" w:space="0" w:color="auto"/>
      </w:divBdr>
    </w:div>
    <w:div w:id="1659263676">
      <w:bodyDiv w:val="1"/>
      <w:marLeft w:val="0"/>
      <w:marRight w:val="0"/>
      <w:marTop w:val="0"/>
      <w:marBottom w:val="0"/>
      <w:divBdr>
        <w:top w:val="none" w:sz="0" w:space="0" w:color="auto"/>
        <w:left w:val="none" w:sz="0" w:space="0" w:color="auto"/>
        <w:bottom w:val="none" w:sz="0" w:space="0" w:color="auto"/>
        <w:right w:val="none" w:sz="0" w:space="0" w:color="auto"/>
      </w:divBdr>
    </w:div>
    <w:div w:id="1667516973">
      <w:bodyDiv w:val="1"/>
      <w:marLeft w:val="0"/>
      <w:marRight w:val="0"/>
      <w:marTop w:val="0"/>
      <w:marBottom w:val="0"/>
      <w:divBdr>
        <w:top w:val="none" w:sz="0" w:space="0" w:color="auto"/>
        <w:left w:val="none" w:sz="0" w:space="0" w:color="auto"/>
        <w:bottom w:val="none" w:sz="0" w:space="0" w:color="auto"/>
        <w:right w:val="none" w:sz="0" w:space="0" w:color="auto"/>
      </w:divBdr>
    </w:div>
    <w:div w:id="1678532132">
      <w:bodyDiv w:val="1"/>
      <w:marLeft w:val="0"/>
      <w:marRight w:val="0"/>
      <w:marTop w:val="0"/>
      <w:marBottom w:val="0"/>
      <w:divBdr>
        <w:top w:val="none" w:sz="0" w:space="0" w:color="auto"/>
        <w:left w:val="none" w:sz="0" w:space="0" w:color="auto"/>
        <w:bottom w:val="none" w:sz="0" w:space="0" w:color="auto"/>
        <w:right w:val="none" w:sz="0" w:space="0" w:color="auto"/>
      </w:divBdr>
    </w:div>
    <w:div w:id="1697539763">
      <w:bodyDiv w:val="1"/>
      <w:marLeft w:val="0"/>
      <w:marRight w:val="0"/>
      <w:marTop w:val="0"/>
      <w:marBottom w:val="0"/>
      <w:divBdr>
        <w:top w:val="none" w:sz="0" w:space="0" w:color="auto"/>
        <w:left w:val="none" w:sz="0" w:space="0" w:color="auto"/>
        <w:bottom w:val="none" w:sz="0" w:space="0" w:color="auto"/>
        <w:right w:val="none" w:sz="0" w:space="0" w:color="auto"/>
      </w:divBdr>
    </w:div>
    <w:div w:id="1698656517">
      <w:bodyDiv w:val="1"/>
      <w:marLeft w:val="0"/>
      <w:marRight w:val="0"/>
      <w:marTop w:val="0"/>
      <w:marBottom w:val="0"/>
      <w:divBdr>
        <w:top w:val="none" w:sz="0" w:space="0" w:color="auto"/>
        <w:left w:val="none" w:sz="0" w:space="0" w:color="auto"/>
        <w:bottom w:val="none" w:sz="0" w:space="0" w:color="auto"/>
        <w:right w:val="none" w:sz="0" w:space="0" w:color="auto"/>
      </w:divBdr>
    </w:div>
    <w:div w:id="1711027906">
      <w:bodyDiv w:val="1"/>
      <w:marLeft w:val="0"/>
      <w:marRight w:val="0"/>
      <w:marTop w:val="0"/>
      <w:marBottom w:val="0"/>
      <w:divBdr>
        <w:top w:val="none" w:sz="0" w:space="0" w:color="auto"/>
        <w:left w:val="none" w:sz="0" w:space="0" w:color="auto"/>
        <w:bottom w:val="none" w:sz="0" w:space="0" w:color="auto"/>
        <w:right w:val="none" w:sz="0" w:space="0" w:color="auto"/>
      </w:divBdr>
    </w:div>
    <w:div w:id="1714770202">
      <w:bodyDiv w:val="1"/>
      <w:marLeft w:val="0"/>
      <w:marRight w:val="0"/>
      <w:marTop w:val="0"/>
      <w:marBottom w:val="0"/>
      <w:divBdr>
        <w:top w:val="none" w:sz="0" w:space="0" w:color="auto"/>
        <w:left w:val="none" w:sz="0" w:space="0" w:color="auto"/>
        <w:bottom w:val="none" w:sz="0" w:space="0" w:color="auto"/>
        <w:right w:val="none" w:sz="0" w:space="0" w:color="auto"/>
      </w:divBdr>
    </w:div>
    <w:div w:id="1718433062">
      <w:bodyDiv w:val="1"/>
      <w:marLeft w:val="0"/>
      <w:marRight w:val="0"/>
      <w:marTop w:val="0"/>
      <w:marBottom w:val="0"/>
      <w:divBdr>
        <w:top w:val="none" w:sz="0" w:space="0" w:color="auto"/>
        <w:left w:val="none" w:sz="0" w:space="0" w:color="auto"/>
        <w:bottom w:val="none" w:sz="0" w:space="0" w:color="auto"/>
        <w:right w:val="none" w:sz="0" w:space="0" w:color="auto"/>
      </w:divBdr>
    </w:div>
    <w:div w:id="1722094964">
      <w:bodyDiv w:val="1"/>
      <w:marLeft w:val="0"/>
      <w:marRight w:val="0"/>
      <w:marTop w:val="0"/>
      <w:marBottom w:val="0"/>
      <w:divBdr>
        <w:top w:val="none" w:sz="0" w:space="0" w:color="auto"/>
        <w:left w:val="none" w:sz="0" w:space="0" w:color="auto"/>
        <w:bottom w:val="none" w:sz="0" w:space="0" w:color="auto"/>
        <w:right w:val="none" w:sz="0" w:space="0" w:color="auto"/>
      </w:divBdr>
    </w:div>
    <w:div w:id="1724522628">
      <w:bodyDiv w:val="1"/>
      <w:marLeft w:val="0"/>
      <w:marRight w:val="0"/>
      <w:marTop w:val="0"/>
      <w:marBottom w:val="0"/>
      <w:divBdr>
        <w:top w:val="none" w:sz="0" w:space="0" w:color="auto"/>
        <w:left w:val="none" w:sz="0" w:space="0" w:color="auto"/>
        <w:bottom w:val="none" w:sz="0" w:space="0" w:color="auto"/>
        <w:right w:val="none" w:sz="0" w:space="0" w:color="auto"/>
      </w:divBdr>
    </w:div>
    <w:div w:id="1741827659">
      <w:bodyDiv w:val="1"/>
      <w:marLeft w:val="0"/>
      <w:marRight w:val="0"/>
      <w:marTop w:val="0"/>
      <w:marBottom w:val="0"/>
      <w:divBdr>
        <w:top w:val="none" w:sz="0" w:space="0" w:color="auto"/>
        <w:left w:val="none" w:sz="0" w:space="0" w:color="auto"/>
        <w:bottom w:val="none" w:sz="0" w:space="0" w:color="auto"/>
        <w:right w:val="none" w:sz="0" w:space="0" w:color="auto"/>
      </w:divBdr>
    </w:div>
    <w:div w:id="1744638459">
      <w:bodyDiv w:val="1"/>
      <w:marLeft w:val="0"/>
      <w:marRight w:val="0"/>
      <w:marTop w:val="0"/>
      <w:marBottom w:val="0"/>
      <w:divBdr>
        <w:top w:val="none" w:sz="0" w:space="0" w:color="auto"/>
        <w:left w:val="none" w:sz="0" w:space="0" w:color="auto"/>
        <w:bottom w:val="none" w:sz="0" w:space="0" w:color="auto"/>
        <w:right w:val="none" w:sz="0" w:space="0" w:color="auto"/>
      </w:divBdr>
    </w:div>
    <w:div w:id="1754930066">
      <w:bodyDiv w:val="1"/>
      <w:marLeft w:val="0"/>
      <w:marRight w:val="0"/>
      <w:marTop w:val="0"/>
      <w:marBottom w:val="0"/>
      <w:divBdr>
        <w:top w:val="none" w:sz="0" w:space="0" w:color="auto"/>
        <w:left w:val="none" w:sz="0" w:space="0" w:color="auto"/>
        <w:bottom w:val="none" w:sz="0" w:space="0" w:color="auto"/>
        <w:right w:val="none" w:sz="0" w:space="0" w:color="auto"/>
      </w:divBdr>
    </w:div>
    <w:div w:id="1763255538">
      <w:bodyDiv w:val="1"/>
      <w:marLeft w:val="0"/>
      <w:marRight w:val="0"/>
      <w:marTop w:val="0"/>
      <w:marBottom w:val="0"/>
      <w:divBdr>
        <w:top w:val="none" w:sz="0" w:space="0" w:color="auto"/>
        <w:left w:val="none" w:sz="0" w:space="0" w:color="auto"/>
        <w:bottom w:val="none" w:sz="0" w:space="0" w:color="auto"/>
        <w:right w:val="none" w:sz="0" w:space="0" w:color="auto"/>
      </w:divBdr>
    </w:div>
    <w:div w:id="1779333721">
      <w:bodyDiv w:val="1"/>
      <w:marLeft w:val="0"/>
      <w:marRight w:val="0"/>
      <w:marTop w:val="0"/>
      <w:marBottom w:val="0"/>
      <w:divBdr>
        <w:top w:val="none" w:sz="0" w:space="0" w:color="auto"/>
        <w:left w:val="none" w:sz="0" w:space="0" w:color="auto"/>
        <w:bottom w:val="none" w:sz="0" w:space="0" w:color="auto"/>
        <w:right w:val="none" w:sz="0" w:space="0" w:color="auto"/>
      </w:divBdr>
      <w:divsChild>
        <w:div w:id="2081826798">
          <w:marLeft w:val="0"/>
          <w:marRight w:val="0"/>
          <w:marTop w:val="0"/>
          <w:marBottom w:val="0"/>
          <w:divBdr>
            <w:top w:val="none" w:sz="0" w:space="0" w:color="auto"/>
            <w:left w:val="none" w:sz="0" w:space="0" w:color="auto"/>
            <w:bottom w:val="none" w:sz="0" w:space="0" w:color="auto"/>
            <w:right w:val="none" w:sz="0" w:space="0" w:color="auto"/>
          </w:divBdr>
        </w:div>
      </w:divsChild>
    </w:div>
    <w:div w:id="1779527314">
      <w:bodyDiv w:val="1"/>
      <w:marLeft w:val="0"/>
      <w:marRight w:val="0"/>
      <w:marTop w:val="0"/>
      <w:marBottom w:val="0"/>
      <w:divBdr>
        <w:top w:val="none" w:sz="0" w:space="0" w:color="auto"/>
        <w:left w:val="none" w:sz="0" w:space="0" w:color="auto"/>
        <w:bottom w:val="none" w:sz="0" w:space="0" w:color="auto"/>
        <w:right w:val="none" w:sz="0" w:space="0" w:color="auto"/>
      </w:divBdr>
    </w:div>
    <w:div w:id="1782609329">
      <w:bodyDiv w:val="1"/>
      <w:marLeft w:val="0"/>
      <w:marRight w:val="0"/>
      <w:marTop w:val="0"/>
      <w:marBottom w:val="0"/>
      <w:divBdr>
        <w:top w:val="none" w:sz="0" w:space="0" w:color="auto"/>
        <w:left w:val="none" w:sz="0" w:space="0" w:color="auto"/>
        <w:bottom w:val="none" w:sz="0" w:space="0" w:color="auto"/>
        <w:right w:val="none" w:sz="0" w:space="0" w:color="auto"/>
      </w:divBdr>
    </w:div>
    <w:div w:id="1791775230">
      <w:bodyDiv w:val="1"/>
      <w:marLeft w:val="0"/>
      <w:marRight w:val="0"/>
      <w:marTop w:val="0"/>
      <w:marBottom w:val="0"/>
      <w:divBdr>
        <w:top w:val="none" w:sz="0" w:space="0" w:color="auto"/>
        <w:left w:val="none" w:sz="0" w:space="0" w:color="auto"/>
        <w:bottom w:val="none" w:sz="0" w:space="0" w:color="auto"/>
        <w:right w:val="none" w:sz="0" w:space="0" w:color="auto"/>
      </w:divBdr>
    </w:div>
    <w:div w:id="1800956791">
      <w:bodyDiv w:val="1"/>
      <w:marLeft w:val="0"/>
      <w:marRight w:val="0"/>
      <w:marTop w:val="0"/>
      <w:marBottom w:val="0"/>
      <w:divBdr>
        <w:top w:val="none" w:sz="0" w:space="0" w:color="auto"/>
        <w:left w:val="none" w:sz="0" w:space="0" w:color="auto"/>
        <w:bottom w:val="none" w:sz="0" w:space="0" w:color="auto"/>
        <w:right w:val="none" w:sz="0" w:space="0" w:color="auto"/>
      </w:divBdr>
    </w:div>
    <w:div w:id="1803303658">
      <w:bodyDiv w:val="1"/>
      <w:marLeft w:val="0"/>
      <w:marRight w:val="0"/>
      <w:marTop w:val="0"/>
      <w:marBottom w:val="0"/>
      <w:divBdr>
        <w:top w:val="none" w:sz="0" w:space="0" w:color="auto"/>
        <w:left w:val="none" w:sz="0" w:space="0" w:color="auto"/>
        <w:bottom w:val="none" w:sz="0" w:space="0" w:color="auto"/>
        <w:right w:val="none" w:sz="0" w:space="0" w:color="auto"/>
      </w:divBdr>
    </w:div>
    <w:div w:id="1803420322">
      <w:bodyDiv w:val="1"/>
      <w:marLeft w:val="0"/>
      <w:marRight w:val="0"/>
      <w:marTop w:val="0"/>
      <w:marBottom w:val="0"/>
      <w:divBdr>
        <w:top w:val="none" w:sz="0" w:space="0" w:color="auto"/>
        <w:left w:val="none" w:sz="0" w:space="0" w:color="auto"/>
        <w:bottom w:val="none" w:sz="0" w:space="0" w:color="auto"/>
        <w:right w:val="none" w:sz="0" w:space="0" w:color="auto"/>
      </w:divBdr>
      <w:divsChild>
        <w:div w:id="834296764">
          <w:marLeft w:val="0"/>
          <w:marRight w:val="0"/>
          <w:marTop w:val="0"/>
          <w:marBottom w:val="0"/>
          <w:divBdr>
            <w:top w:val="none" w:sz="0" w:space="0" w:color="auto"/>
            <w:left w:val="none" w:sz="0" w:space="0" w:color="auto"/>
            <w:bottom w:val="none" w:sz="0" w:space="0" w:color="auto"/>
            <w:right w:val="none" w:sz="0" w:space="0" w:color="auto"/>
          </w:divBdr>
        </w:div>
      </w:divsChild>
    </w:div>
    <w:div w:id="1808890697">
      <w:bodyDiv w:val="1"/>
      <w:marLeft w:val="0"/>
      <w:marRight w:val="0"/>
      <w:marTop w:val="0"/>
      <w:marBottom w:val="0"/>
      <w:divBdr>
        <w:top w:val="none" w:sz="0" w:space="0" w:color="auto"/>
        <w:left w:val="none" w:sz="0" w:space="0" w:color="auto"/>
        <w:bottom w:val="none" w:sz="0" w:space="0" w:color="auto"/>
        <w:right w:val="none" w:sz="0" w:space="0" w:color="auto"/>
      </w:divBdr>
    </w:div>
    <w:div w:id="1824540098">
      <w:bodyDiv w:val="1"/>
      <w:marLeft w:val="0"/>
      <w:marRight w:val="0"/>
      <w:marTop w:val="0"/>
      <w:marBottom w:val="0"/>
      <w:divBdr>
        <w:top w:val="none" w:sz="0" w:space="0" w:color="auto"/>
        <w:left w:val="none" w:sz="0" w:space="0" w:color="auto"/>
        <w:bottom w:val="none" w:sz="0" w:space="0" w:color="auto"/>
        <w:right w:val="none" w:sz="0" w:space="0" w:color="auto"/>
      </w:divBdr>
    </w:div>
    <w:div w:id="1826125459">
      <w:bodyDiv w:val="1"/>
      <w:marLeft w:val="0"/>
      <w:marRight w:val="0"/>
      <w:marTop w:val="0"/>
      <w:marBottom w:val="0"/>
      <w:divBdr>
        <w:top w:val="none" w:sz="0" w:space="0" w:color="auto"/>
        <w:left w:val="none" w:sz="0" w:space="0" w:color="auto"/>
        <w:bottom w:val="none" w:sz="0" w:space="0" w:color="auto"/>
        <w:right w:val="none" w:sz="0" w:space="0" w:color="auto"/>
      </w:divBdr>
    </w:div>
    <w:div w:id="1855218654">
      <w:bodyDiv w:val="1"/>
      <w:marLeft w:val="0"/>
      <w:marRight w:val="0"/>
      <w:marTop w:val="0"/>
      <w:marBottom w:val="0"/>
      <w:divBdr>
        <w:top w:val="none" w:sz="0" w:space="0" w:color="auto"/>
        <w:left w:val="none" w:sz="0" w:space="0" w:color="auto"/>
        <w:bottom w:val="none" w:sz="0" w:space="0" w:color="auto"/>
        <w:right w:val="none" w:sz="0" w:space="0" w:color="auto"/>
      </w:divBdr>
    </w:div>
    <w:div w:id="1855993799">
      <w:bodyDiv w:val="1"/>
      <w:marLeft w:val="0"/>
      <w:marRight w:val="0"/>
      <w:marTop w:val="0"/>
      <w:marBottom w:val="0"/>
      <w:divBdr>
        <w:top w:val="none" w:sz="0" w:space="0" w:color="auto"/>
        <w:left w:val="none" w:sz="0" w:space="0" w:color="auto"/>
        <w:bottom w:val="none" w:sz="0" w:space="0" w:color="auto"/>
        <w:right w:val="none" w:sz="0" w:space="0" w:color="auto"/>
      </w:divBdr>
    </w:div>
    <w:div w:id="1857963418">
      <w:bodyDiv w:val="1"/>
      <w:marLeft w:val="0"/>
      <w:marRight w:val="0"/>
      <w:marTop w:val="0"/>
      <w:marBottom w:val="0"/>
      <w:divBdr>
        <w:top w:val="none" w:sz="0" w:space="0" w:color="auto"/>
        <w:left w:val="none" w:sz="0" w:space="0" w:color="auto"/>
        <w:bottom w:val="none" w:sz="0" w:space="0" w:color="auto"/>
        <w:right w:val="none" w:sz="0" w:space="0" w:color="auto"/>
      </w:divBdr>
    </w:div>
    <w:div w:id="1859541553">
      <w:bodyDiv w:val="1"/>
      <w:marLeft w:val="0"/>
      <w:marRight w:val="0"/>
      <w:marTop w:val="0"/>
      <w:marBottom w:val="0"/>
      <w:divBdr>
        <w:top w:val="none" w:sz="0" w:space="0" w:color="auto"/>
        <w:left w:val="none" w:sz="0" w:space="0" w:color="auto"/>
        <w:bottom w:val="none" w:sz="0" w:space="0" w:color="auto"/>
        <w:right w:val="none" w:sz="0" w:space="0" w:color="auto"/>
      </w:divBdr>
      <w:divsChild>
        <w:div w:id="1202787369">
          <w:marLeft w:val="0"/>
          <w:marRight w:val="0"/>
          <w:marTop w:val="0"/>
          <w:marBottom w:val="0"/>
          <w:divBdr>
            <w:top w:val="none" w:sz="0" w:space="0" w:color="auto"/>
            <w:left w:val="none" w:sz="0" w:space="0" w:color="auto"/>
            <w:bottom w:val="none" w:sz="0" w:space="0" w:color="auto"/>
            <w:right w:val="none" w:sz="0" w:space="0" w:color="auto"/>
          </w:divBdr>
        </w:div>
      </w:divsChild>
    </w:div>
    <w:div w:id="1867983440">
      <w:bodyDiv w:val="1"/>
      <w:marLeft w:val="0"/>
      <w:marRight w:val="0"/>
      <w:marTop w:val="0"/>
      <w:marBottom w:val="0"/>
      <w:divBdr>
        <w:top w:val="none" w:sz="0" w:space="0" w:color="auto"/>
        <w:left w:val="none" w:sz="0" w:space="0" w:color="auto"/>
        <w:bottom w:val="none" w:sz="0" w:space="0" w:color="auto"/>
        <w:right w:val="none" w:sz="0" w:space="0" w:color="auto"/>
      </w:divBdr>
    </w:div>
    <w:div w:id="1869487515">
      <w:bodyDiv w:val="1"/>
      <w:marLeft w:val="0"/>
      <w:marRight w:val="0"/>
      <w:marTop w:val="0"/>
      <w:marBottom w:val="0"/>
      <w:divBdr>
        <w:top w:val="none" w:sz="0" w:space="0" w:color="auto"/>
        <w:left w:val="none" w:sz="0" w:space="0" w:color="auto"/>
        <w:bottom w:val="none" w:sz="0" w:space="0" w:color="auto"/>
        <w:right w:val="none" w:sz="0" w:space="0" w:color="auto"/>
      </w:divBdr>
      <w:divsChild>
        <w:div w:id="1425999855">
          <w:marLeft w:val="446"/>
          <w:marRight w:val="0"/>
          <w:marTop w:val="0"/>
          <w:marBottom w:val="0"/>
          <w:divBdr>
            <w:top w:val="none" w:sz="0" w:space="0" w:color="auto"/>
            <w:left w:val="none" w:sz="0" w:space="0" w:color="auto"/>
            <w:bottom w:val="none" w:sz="0" w:space="0" w:color="auto"/>
            <w:right w:val="none" w:sz="0" w:space="0" w:color="auto"/>
          </w:divBdr>
        </w:div>
        <w:div w:id="1713378595">
          <w:marLeft w:val="446"/>
          <w:marRight w:val="0"/>
          <w:marTop w:val="0"/>
          <w:marBottom w:val="0"/>
          <w:divBdr>
            <w:top w:val="none" w:sz="0" w:space="0" w:color="auto"/>
            <w:left w:val="none" w:sz="0" w:space="0" w:color="auto"/>
            <w:bottom w:val="none" w:sz="0" w:space="0" w:color="auto"/>
            <w:right w:val="none" w:sz="0" w:space="0" w:color="auto"/>
          </w:divBdr>
        </w:div>
      </w:divsChild>
    </w:div>
    <w:div w:id="1872186545">
      <w:bodyDiv w:val="1"/>
      <w:marLeft w:val="0"/>
      <w:marRight w:val="0"/>
      <w:marTop w:val="0"/>
      <w:marBottom w:val="0"/>
      <w:divBdr>
        <w:top w:val="none" w:sz="0" w:space="0" w:color="auto"/>
        <w:left w:val="none" w:sz="0" w:space="0" w:color="auto"/>
        <w:bottom w:val="none" w:sz="0" w:space="0" w:color="auto"/>
        <w:right w:val="none" w:sz="0" w:space="0" w:color="auto"/>
      </w:divBdr>
      <w:divsChild>
        <w:div w:id="163011296">
          <w:marLeft w:val="0"/>
          <w:marRight w:val="0"/>
          <w:marTop w:val="0"/>
          <w:marBottom w:val="0"/>
          <w:divBdr>
            <w:top w:val="none" w:sz="0" w:space="0" w:color="auto"/>
            <w:left w:val="none" w:sz="0" w:space="0" w:color="auto"/>
            <w:bottom w:val="none" w:sz="0" w:space="0" w:color="auto"/>
            <w:right w:val="none" w:sz="0" w:space="0" w:color="auto"/>
          </w:divBdr>
        </w:div>
      </w:divsChild>
    </w:div>
    <w:div w:id="1874999207">
      <w:bodyDiv w:val="1"/>
      <w:marLeft w:val="0"/>
      <w:marRight w:val="0"/>
      <w:marTop w:val="0"/>
      <w:marBottom w:val="0"/>
      <w:divBdr>
        <w:top w:val="none" w:sz="0" w:space="0" w:color="auto"/>
        <w:left w:val="none" w:sz="0" w:space="0" w:color="auto"/>
        <w:bottom w:val="none" w:sz="0" w:space="0" w:color="auto"/>
        <w:right w:val="none" w:sz="0" w:space="0" w:color="auto"/>
      </w:divBdr>
    </w:div>
    <w:div w:id="1875342802">
      <w:bodyDiv w:val="1"/>
      <w:marLeft w:val="0"/>
      <w:marRight w:val="0"/>
      <w:marTop w:val="0"/>
      <w:marBottom w:val="0"/>
      <w:divBdr>
        <w:top w:val="none" w:sz="0" w:space="0" w:color="auto"/>
        <w:left w:val="none" w:sz="0" w:space="0" w:color="auto"/>
        <w:bottom w:val="none" w:sz="0" w:space="0" w:color="auto"/>
        <w:right w:val="none" w:sz="0" w:space="0" w:color="auto"/>
      </w:divBdr>
    </w:div>
    <w:div w:id="1883856953">
      <w:bodyDiv w:val="1"/>
      <w:marLeft w:val="0"/>
      <w:marRight w:val="0"/>
      <w:marTop w:val="0"/>
      <w:marBottom w:val="0"/>
      <w:divBdr>
        <w:top w:val="none" w:sz="0" w:space="0" w:color="auto"/>
        <w:left w:val="none" w:sz="0" w:space="0" w:color="auto"/>
        <w:bottom w:val="none" w:sz="0" w:space="0" w:color="auto"/>
        <w:right w:val="none" w:sz="0" w:space="0" w:color="auto"/>
      </w:divBdr>
    </w:div>
    <w:div w:id="1887985103">
      <w:bodyDiv w:val="1"/>
      <w:marLeft w:val="0"/>
      <w:marRight w:val="0"/>
      <w:marTop w:val="0"/>
      <w:marBottom w:val="0"/>
      <w:divBdr>
        <w:top w:val="none" w:sz="0" w:space="0" w:color="auto"/>
        <w:left w:val="none" w:sz="0" w:space="0" w:color="auto"/>
        <w:bottom w:val="none" w:sz="0" w:space="0" w:color="auto"/>
        <w:right w:val="none" w:sz="0" w:space="0" w:color="auto"/>
      </w:divBdr>
    </w:div>
    <w:div w:id="1895775318">
      <w:bodyDiv w:val="1"/>
      <w:marLeft w:val="0"/>
      <w:marRight w:val="0"/>
      <w:marTop w:val="0"/>
      <w:marBottom w:val="0"/>
      <w:divBdr>
        <w:top w:val="none" w:sz="0" w:space="0" w:color="auto"/>
        <w:left w:val="none" w:sz="0" w:space="0" w:color="auto"/>
        <w:bottom w:val="none" w:sz="0" w:space="0" w:color="auto"/>
        <w:right w:val="none" w:sz="0" w:space="0" w:color="auto"/>
      </w:divBdr>
    </w:div>
    <w:div w:id="1907914053">
      <w:bodyDiv w:val="1"/>
      <w:marLeft w:val="0"/>
      <w:marRight w:val="0"/>
      <w:marTop w:val="0"/>
      <w:marBottom w:val="0"/>
      <w:divBdr>
        <w:top w:val="none" w:sz="0" w:space="0" w:color="auto"/>
        <w:left w:val="none" w:sz="0" w:space="0" w:color="auto"/>
        <w:bottom w:val="none" w:sz="0" w:space="0" w:color="auto"/>
        <w:right w:val="none" w:sz="0" w:space="0" w:color="auto"/>
      </w:divBdr>
    </w:div>
    <w:div w:id="1908564609">
      <w:bodyDiv w:val="1"/>
      <w:marLeft w:val="0"/>
      <w:marRight w:val="0"/>
      <w:marTop w:val="0"/>
      <w:marBottom w:val="0"/>
      <w:divBdr>
        <w:top w:val="none" w:sz="0" w:space="0" w:color="auto"/>
        <w:left w:val="none" w:sz="0" w:space="0" w:color="auto"/>
        <w:bottom w:val="none" w:sz="0" w:space="0" w:color="auto"/>
        <w:right w:val="none" w:sz="0" w:space="0" w:color="auto"/>
      </w:divBdr>
    </w:div>
    <w:div w:id="1912302382">
      <w:bodyDiv w:val="1"/>
      <w:marLeft w:val="0"/>
      <w:marRight w:val="0"/>
      <w:marTop w:val="0"/>
      <w:marBottom w:val="0"/>
      <w:divBdr>
        <w:top w:val="none" w:sz="0" w:space="0" w:color="auto"/>
        <w:left w:val="none" w:sz="0" w:space="0" w:color="auto"/>
        <w:bottom w:val="none" w:sz="0" w:space="0" w:color="auto"/>
        <w:right w:val="none" w:sz="0" w:space="0" w:color="auto"/>
      </w:divBdr>
      <w:divsChild>
        <w:div w:id="1046955701">
          <w:marLeft w:val="0"/>
          <w:marRight w:val="0"/>
          <w:marTop w:val="0"/>
          <w:marBottom w:val="0"/>
          <w:divBdr>
            <w:top w:val="none" w:sz="0" w:space="0" w:color="auto"/>
            <w:left w:val="none" w:sz="0" w:space="0" w:color="auto"/>
            <w:bottom w:val="none" w:sz="0" w:space="0" w:color="auto"/>
            <w:right w:val="none" w:sz="0" w:space="0" w:color="auto"/>
          </w:divBdr>
          <w:divsChild>
            <w:div w:id="272439815">
              <w:marLeft w:val="0"/>
              <w:marRight w:val="0"/>
              <w:marTop w:val="0"/>
              <w:marBottom w:val="0"/>
              <w:divBdr>
                <w:top w:val="none" w:sz="0" w:space="0" w:color="auto"/>
                <w:left w:val="none" w:sz="0" w:space="0" w:color="auto"/>
                <w:bottom w:val="none" w:sz="0" w:space="0" w:color="auto"/>
                <w:right w:val="none" w:sz="0" w:space="0" w:color="auto"/>
              </w:divBdr>
              <w:divsChild>
                <w:div w:id="674917991">
                  <w:marLeft w:val="0"/>
                  <w:marRight w:val="0"/>
                  <w:marTop w:val="0"/>
                  <w:marBottom w:val="0"/>
                  <w:divBdr>
                    <w:top w:val="none" w:sz="0" w:space="0" w:color="auto"/>
                    <w:left w:val="none" w:sz="0" w:space="0" w:color="auto"/>
                    <w:bottom w:val="none" w:sz="0" w:space="0" w:color="auto"/>
                    <w:right w:val="none" w:sz="0" w:space="0" w:color="auto"/>
                  </w:divBdr>
                  <w:divsChild>
                    <w:div w:id="1895772715">
                      <w:marLeft w:val="300"/>
                      <w:marRight w:val="0"/>
                      <w:marTop w:val="0"/>
                      <w:marBottom w:val="0"/>
                      <w:divBdr>
                        <w:top w:val="none" w:sz="0" w:space="0" w:color="auto"/>
                        <w:left w:val="none" w:sz="0" w:space="0" w:color="auto"/>
                        <w:bottom w:val="none" w:sz="0" w:space="0" w:color="auto"/>
                        <w:right w:val="none" w:sz="0" w:space="0" w:color="auto"/>
                      </w:divBdr>
                      <w:divsChild>
                        <w:div w:id="1726373921">
                          <w:marLeft w:val="0"/>
                          <w:marRight w:val="0"/>
                          <w:marTop w:val="0"/>
                          <w:marBottom w:val="0"/>
                          <w:divBdr>
                            <w:top w:val="none" w:sz="0" w:space="0" w:color="auto"/>
                            <w:left w:val="none" w:sz="0" w:space="0" w:color="auto"/>
                            <w:bottom w:val="none" w:sz="0" w:space="0" w:color="auto"/>
                            <w:right w:val="none" w:sz="0" w:space="0" w:color="auto"/>
                          </w:divBdr>
                          <w:divsChild>
                            <w:div w:id="1821966856">
                              <w:marLeft w:val="0"/>
                              <w:marRight w:val="0"/>
                              <w:marTop w:val="0"/>
                              <w:marBottom w:val="0"/>
                              <w:divBdr>
                                <w:top w:val="none" w:sz="0" w:space="0" w:color="auto"/>
                                <w:left w:val="none" w:sz="0" w:space="0" w:color="auto"/>
                                <w:bottom w:val="none" w:sz="0" w:space="0" w:color="auto"/>
                                <w:right w:val="none" w:sz="0" w:space="0" w:color="auto"/>
                              </w:divBdr>
                              <w:divsChild>
                                <w:div w:id="668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004045">
              <w:marLeft w:val="0"/>
              <w:marRight w:val="0"/>
              <w:marTop w:val="0"/>
              <w:marBottom w:val="0"/>
              <w:divBdr>
                <w:top w:val="none" w:sz="0" w:space="0" w:color="auto"/>
                <w:left w:val="none" w:sz="0" w:space="0" w:color="auto"/>
                <w:bottom w:val="none" w:sz="0" w:space="0" w:color="auto"/>
                <w:right w:val="none" w:sz="0" w:space="0" w:color="auto"/>
              </w:divBdr>
              <w:divsChild>
                <w:div w:id="1790051424">
                  <w:marLeft w:val="0"/>
                  <w:marRight w:val="0"/>
                  <w:marTop w:val="0"/>
                  <w:marBottom w:val="0"/>
                  <w:divBdr>
                    <w:top w:val="none" w:sz="0" w:space="0" w:color="auto"/>
                    <w:left w:val="none" w:sz="0" w:space="0" w:color="auto"/>
                    <w:bottom w:val="none" w:sz="0" w:space="0" w:color="auto"/>
                    <w:right w:val="none" w:sz="0" w:space="0" w:color="auto"/>
                  </w:divBdr>
                  <w:divsChild>
                    <w:div w:id="1276868993">
                      <w:marLeft w:val="0"/>
                      <w:marRight w:val="0"/>
                      <w:marTop w:val="0"/>
                      <w:marBottom w:val="0"/>
                      <w:divBdr>
                        <w:top w:val="none" w:sz="0" w:space="0" w:color="auto"/>
                        <w:left w:val="none" w:sz="0" w:space="0" w:color="auto"/>
                        <w:bottom w:val="single" w:sz="6" w:space="0" w:color="F3F2F1"/>
                        <w:right w:val="none" w:sz="0" w:space="0" w:color="auto"/>
                      </w:divBdr>
                      <w:divsChild>
                        <w:div w:id="910189166">
                          <w:marLeft w:val="0"/>
                          <w:marRight w:val="0"/>
                          <w:marTop w:val="0"/>
                          <w:marBottom w:val="0"/>
                          <w:divBdr>
                            <w:top w:val="none" w:sz="0" w:space="0" w:color="auto"/>
                            <w:left w:val="none" w:sz="0" w:space="0" w:color="auto"/>
                            <w:bottom w:val="none" w:sz="0" w:space="0" w:color="auto"/>
                            <w:right w:val="none" w:sz="0" w:space="0" w:color="auto"/>
                          </w:divBdr>
                        </w:div>
                        <w:div w:id="21157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807819">
      <w:bodyDiv w:val="1"/>
      <w:marLeft w:val="0"/>
      <w:marRight w:val="0"/>
      <w:marTop w:val="0"/>
      <w:marBottom w:val="0"/>
      <w:divBdr>
        <w:top w:val="none" w:sz="0" w:space="0" w:color="auto"/>
        <w:left w:val="none" w:sz="0" w:space="0" w:color="auto"/>
        <w:bottom w:val="none" w:sz="0" w:space="0" w:color="auto"/>
        <w:right w:val="none" w:sz="0" w:space="0" w:color="auto"/>
      </w:divBdr>
    </w:div>
    <w:div w:id="1930888731">
      <w:bodyDiv w:val="1"/>
      <w:marLeft w:val="0"/>
      <w:marRight w:val="0"/>
      <w:marTop w:val="0"/>
      <w:marBottom w:val="0"/>
      <w:divBdr>
        <w:top w:val="none" w:sz="0" w:space="0" w:color="auto"/>
        <w:left w:val="none" w:sz="0" w:space="0" w:color="auto"/>
        <w:bottom w:val="none" w:sz="0" w:space="0" w:color="auto"/>
        <w:right w:val="none" w:sz="0" w:space="0" w:color="auto"/>
      </w:divBdr>
    </w:div>
    <w:div w:id="1931498965">
      <w:bodyDiv w:val="1"/>
      <w:marLeft w:val="0"/>
      <w:marRight w:val="0"/>
      <w:marTop w:val="0"/>
      <w:marBottom w:val="0"/>
      <w:divBdr>
        <w:top w:val="none" w:sz="0" w:space="0" w:color="auto"/>
        <w:left w:val="none" w:sz="0" w:space="0" w:color="auto"/>
        <w:bottom w:val="none" w:sz="0" w:space="0" w:color="auto"/>
        <w:right w:val="none" w:sz="0" w:space="0" w:color="auto"/>
      </w:divBdr>
    </w:div>
    <w:div w:id="1953051107">
      <w:bodyDiv w:val="1"/>
      <w:marLeft w:val="0"/>
      <w:marRight w:val="0"/>
      <w:marTop w:val="0"/>
      <w:marBottom w:val="0"/>
      <w:divBdr>
        <w:top w:val="none" w:sz="0" w:space="0" w:color="auto"/>
        <w:left w:val="none" w:sz="0" w:space="0" w:color="auto"/>
        <w:bottom w:val="none" w:sz="0" w:space="0" w:color="auto"/>
        <w:right w:val="none" w:sz="0" w:space="0" w:color="auto"/>
      </w:divBdr>
    </w:div>
    <w:div w:id="1955939838">
      <w:bodyDiv w:val="1"/>
      <w:marLeft w:val="0"/>
      <w:marRight w:val="0"/>
      <w:marTop w:val="0"/>
      <w:marBottom w:val="0"/>
      <w:divBdr>
        <w:top w:val="none" w:sz="0" w:space="0" w:color="auto"/>
        <w:left w:val="none" w:sz="0" w:space="0" w:color="auto"/>
        <w:bottom w:val="none" w:sz="0" w:space="0" w:color="auto"/>
        <w:right w:val="none" w:sz="0" w:space="0" w:color="auto"/>
      </w:divBdr>
      <w:divsChild>
        <w:div w:id="1963608923">
          <w:marLeft w:val="0"/>
          <w:marRight w:val="0"/>
          <w:marTop w:val="0"/>
          <w:marBottom w:val="0"/>
          <w:divBdr>
            <w:top w:val="none" w:sz="0" w:space="0" w:color="auto"/>
            <w:left w:val="none" w:sz="0" w:space="0" w:color="auto"/>
            <w:bottom w:val="none" w:sz="0" w:space="0" w:color="auto"/>
            <w:right w:val="none" w:sz="0" w:space="0" w:color="auto"/>
          </w:divBdr>
        </w:div>
      </w:divsChild>
    </w:div>
    <w:div w:id="1956130977">
      <w:bodyDiv w:val="1"/>
      <w:marLeft w:val="0"/>
      <w:marRight w:val="0"/>
      <w:marTop w:val="0"/>
      <w:marBottom w:val="0"/>
      <w:divBdr>
        <w:top w:val="none" w:sz="0" w:space="0" w:color="auto"/>
        <w:left w:val="none" w:sz="0" w:space="0" w:color="auto"/>
        <w:bottom w:val="none" w:sz="0" w:space="0" w:color="auto"/>
        <w:right w:val="none" w:sz="0" w:space="0" w:color="auto"/>
      </w:divBdr>
    </w:div>
    <w:div w:id="1968078649">
      <w:bodyDiv w:val="1"/>
      <w:marLeft w:val="0"/>
      <w:marRight w:val="0"/>
      <w:marTop w:val="0"/>
      <w:marBottom w:val="0"/>
      <w:divBdr>
        <w:top w:val="none" w:sz="0" w:space="0" w:color="auto"/>
        <w:left w:val="none" w:sz="0" w:space="0" w:color="auto"/>
        <w:bottom w:val="none" w:sz="0" w:space="0" w:color="auto"/>
        <w:right w:val="none" w:sz="0" w:space="0" w:color="auto"/>
      </w:divBdr>
    </w:div>
    <w:div w:id="1977446324">
      <w:bodyDiv w:val="1"/>
      <w:marLeft w:val="0"/>
      <w:marRight w:val="0"/>
      <w:marTop w:val="0"/>
      <w:marBottom w:val="0"/>
      <w:divBdr>
        <w:top w:val="none" w:sz="0" w:space="0" w:color="auto"/>
        <w:left w:val="none" w:sz="0" w:space="0" w:color="auto"/>
        <w:bottom w:val="none" w:sz="0" w:space="0" w:color="auto"/>
        <w:right w:val="none" w:sz="0" w:space="0" w:color="auto"/>
      </w:divBdr>
    </w:div>
    <w:div w:id="1978758398">
      <w:bodyDiv w:val="1"/>
      <w:marLeft w:val="0"/>
      <w:marRight w:val="0"/>
      <w:marTop w:val="0"/>
      <w:marBottom w:val="0"/>
      <w:divBdr>
        <w:top w:val="none" w:sz="0" w:space="0" w:color="auto"/>
        <w:left w:val="none" w:sz="0" w:space="0" w:color="auto"/>
        <w:bottom w:val="none" w:sz="0" w:space="0" w:color="auto"/>
        <w:right w:val="none" w:sz="0" w:space="0" w:color="auto"/>
      </w:divBdr>
    </w:div>
    <w:div w:id="1994748995">
      <w:bodyDiv w:val="1"/>
      <w:marLeft w:val="0"/>
      <w:marRight w:val="0"/>
      <w:marTop w:val="0"/>
      <w:marBottom w:val="0"/>
      <w:divBdr>
        <w:top w:val="none" w:sz="0" w:space="0" w:color="auto"/>
        <w:left w:val="none" w:sz="0" w:space="0" w:color="auto"/>
        <w:bottom w:val="none" w:sz="0" w:space="0" w:color="auto"/>
        <w:right w:val="none" w:sz="0" w:space="0" w:color="auto"/>
      </w:divBdr>
    </w:div>
    <w:div w:id="1994989518">
      <w:bodyDiv w:val="1"/>
      <w:marLeft w:val="0"/>
      <w:marRight w:val="0"/>
      <w:marTop w:val="0"/>
      <w:marBottom w:val="0"/>
      <w:divBdr>
        <w:top w:val="none" w:sz="0" w:space="0" w:color="auto"/>
        <w:left w:val="none" w:sz="0" w:space="0" w:color="auto"/>
        <w:bottom w:val="none" w:sz="0" w:space="0" w:color="auto"/>
        <w:right w:val="none" w:sz="0" w:space="0" w:color="auto"/>
      </w:divBdr>
    </w:div>
    <w:div w:id="2005620954">
      <w:bodyDiv w:val="1"/>
      <w:marLeft w:val="0"/>
      <w:marRight w:val="0"/>
      <w:marTop w:val="0"/>
      <w:marBottom w:val="0"/>
      <w:divBdr>
        <w:top w:val="none" w:sz="0" w:space="0" w:color="auto"/>
        <w:left w:val="none" w:sz="0" w:space="0" w:color="auto"/>
        <w:bottom w:val="none" w:sz="0" w:space="0" w:color="auto"/>
        <w:right w:val="none" w:sz="0" w:space="0" w:color="auto"/>
      </w:divBdr>
      <w:divsChild>
        <w:div w:id="197204627">
          <w:marLeft w:val="0"/>
          <w:marRight w:val="0"/>
          <w:marTop w:val="0"/>
          <w:marBottom w:val="0"/>
          <w:divBdr>
            <w:top w:val="none" w:sz="0" w:space="0" w:color="auto"/>
            <w:left w:val="none" w:sz="0" w:space="0" w:color="auto"/>
            <w:bottom w:val="none" w:sz="0" w:space="0" w:color="auto"/>
            <w:right w:val="none" w:sz="0" w:space="0" w:color="auto"/>
          </w:divBdr>
          <w:divsChild>
            <w:div w:id="129519255">
              <w:marLeft w:val="0"/>
              <w:marRight w:val="0"/>
              <w:marTop w:val="0"/>
              <w:marBottom w:val="0"/>
              <w:divBdr>
                <w:top w:val="none" w:sz="0" w:space="0" w:color="auto"/>
                <w:left w:val="none" w:sz="0" w:space="0" w:color="auto"/>
                <w:bottom w:val="none" w:sz="0" w:space="0" w:color="auto"/>
                <w:right w:val="none" w:sz="0" w:space="0" w:color="auto"/>
              </w:divBdr>
              <w:divsChild>
                <w:div w:id="47579777">
                  <w:marLeft w:val="0"/>
                  <w:marRight w:val="0"/>
                  <w:marTop w:val="0"/>
                  <w:marBottom w:val="0"/>
                  <w:divBdr>
                    <w:top w:val="none" w:sz="0" w:space="0" w:color="auto"/>
                    <w:left w:val="none" w:sz="0" w:space="0" w:color="auto"/>
                    <w:bottom w:val="none" w:sz="0" w:space="0" w:color="auto"/>
                    <w:right w:val="none" w:sz="0" w:space="0" w:color="auto"/>
                  </w:divBdr>
                  <w:divsChild>
                    <w:div w:id="1864048422">
                      <w:marLeft w:val="0"/>
                      <w:marRight w:val="0"/>
                      <w:marTop w:val="0"/>
                      <w:marBottom w:val="0"/>
                      <w:divBdr>
                        <w:top w:val="none" w:sz="0" w:space="0" w:color="auto"/>
                        <w:left w:val="none" w:sz="0" w:space="0" w:color="auto"/>
                        <w:bottom w:val="none" w:sz="0" w:space="0" w:color="auto"/>
                        <w:right w:val="none" w:sz="0" w:space="0" w:color="auto"/>
                      </w:divBdr>
                      <w:divsChild>
                        <w:div w:id="1110055287">
                          <w:marLeft w:val="0"/>
                          <w:marRight w:val="0"/>
                          <w:marTop w:val="0"/>
                          <w:marBottom w:val="0"/>
                          <w:divBdr>
                            <w:top w:val="none" w:sz="0" w:space="0" w:color="auto"/>
                            <w:left w:val="none" w:sz="0" w:space="0" w:color="auto"/>
                            <w:bottom w:val="none" w:sz="0" w:space="0" w:color="auto"/>
                            <w:right w:val="none" w:sz="0" w:space="0" w:color="auto"/>
                          </w:divBdr>
                          <w:divsChild>
                            <w:div w:id="1931155823">
                              <w:marLeft w:val="0"/>
                              <w:marRight w:val="0"/>
                              <w:marTop w:val="0"/>
                              <w:marBottom w:val="0"/>
                              <w:divBdr>
                                <w:top w:val="none" w:sz="0" w:space="0" w:color="auto"/>
                                <w:left w:val="none" w:sz="0" w:space="0" w:color="auto"/>
                                <w:bottom w:val="none" w:sz="0" w:space="0" w:color="auto"/>
                                <w:right w:val="none" w:sz="0" w:space="0" w:color="auto"/>
                              </w:divBdr>
                              <w:divsChild>
                                <w:div w:id="2005820299">
                                  <w:marLeft w:val="0"/>
                                  <w:marRight w:val="0"/>
                                  <w:marTop w:val="0"/>
                                  <w:marBottom w:val="0"/>
                                  <w:divBdr>
                                    <w:top w:val="none" w:sz="0" w:space="0" w:color="auto"/>
                                    <w:left w:val="none" w:sz="0" w:space="0" w:color="auto"/>
                                    <w:bottom w:val="none" w:sz="0" w:space="0" w:color="auto"/>
                                    <w:right w:val="none" w:sz="0" w:space="0" w:color="auto"/>
                                  </w:divBdr>
                                  <w:divsChild>
                                    <w:div w:id="872425901">
                                      <w:marLeft w:val="0"/>
                                      <w:marRight w:val="0"/>
                                      <w:marTop w:val="0"/>
                                      <w:marBottom w:val="0"/>
                                      <w:divBdr>
                                        <w:top w:val="none" w:sz="0" w:space="0" w:color="auto"/>
                                        <w:left w:val="none" w:sz="0" w:space="0" w:color="auto"/>
                                        <w:bottom w:val="none" w:sz="0" w:space="0" w:color="auto"/>
                                        <w:right w:val="none" w:sz="0" w:space="0" w:color="auto"/>
                                      </w:divBdr>
                                      <w:divsChild>
                                        <w:div w:id="50615824">
                                          <w:marLeft w:val="0"/>
                                          <w:marRight w:val="0"/>
                                          <w:marTop w:val="0"/>
                                          <w:marBottom w:val="0"/>
                                          <w:divBdr>
                                            <w:top w:val="none" w:sz="0" w:space="0" w:color="auto"/>
                                            <w:left w:val="none" w:sz="0" w:space="0" w:color="auto"/>
                                            <w:bottom w:val="none" w:sz="0" w:space="0" w:color="auto"/>
                                            <w:right w:val="none" w:sz="0" w:space="0" w:color="auto"/>
                                          </w:divBdr>
                                          <w:divsChild>
                                            <w:div w:id="11128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468005">
          <w:marLeft w:val="0"/>
          <w:marRight w:val="0"/>
          <w:marTop w:val="0"/>
          <w:marBottom w:val="0"/>
          <w:divBdr>
            <w:top w:val="none" w:sz="0" w:space="0" w:color="auto"/>
            <w:left w:val="none" w:sz="0" w:space="0" w:color="auto"/>
            <w:bottom w:val="none" w:sz="0" w:space="0" w:color="auto"/>
            <w:right w:val="none" w:sz="0" w:space="0" w:color="auto"/>
          </w:divBdr>
          <w:divsChild>
            <w:div w:id="296230397">
              <w:marLeft w:val="0"/>
              <w:marRight w:val="0"/>
              <w:marTop w:val="0"/>
              <w:marBottom w:val="0"/>
              <w:divBdr>
                <w:top w:val="none" w:sz="0" w:space="0" w:color="auto"/>
                <w:left w:val="none" w:sz="0" w:space="0" w:color="auto"/>
                <w:bottom w:val="none" w:sz="0" w:space="0" w:color="auto"/>
                <w:right w:val="none" w:sz="0" w:space="0" w:color="auto"/>
              </w:divBdr>
              <w:divsChild>
                <w:div w:id="19853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97664">
      <w:bodyDiv w:val="1"/>
      <w:marLeft w:val="0"/>
      <w:marRight w:val="0"/>
      <w:marTop w:val="0"/>
      <w:marBottom w:val="0"/>
      <w:divBdr>
        <w:top w:val="none" w:sz="0" w:space="0" w:color="auto"/>
        <w:left w:val="none" w:sz="0" w:space="0" w:color="auto"/>
        <w:bottom w:val="none" w:sz="0" w:space="0" w:color="auto"/>
        <w:right w:val="none" w:sz="0" w:space="0" w:color="auto"/>
      </w:divBdr>
    </w:div>
    <w:div w:id="2029259337">
      <w:bodyDiv w:val="1"/>
      <w:marLeft w:val="0"/>
      <w:marRight w:val="0"/>
      <w:marTop w:val="0"/>
      <w:marBottom w:val="0"/>
      <w:divBdr>
        <w:top w:val="none" w:sz="0" w:space="0" w:color="auto"/>
        <w:left w:val="none" w:sz="0" w:space="0" w:color="auto"/>
        <w:bottom w:val="none" w:sz="0" w:space="0" w:color="auto"/>
        <w:right w:val="none" w:sz="0" w:space="0" w:color="auto"/>
      </w:divBdr>
    </w:div>
    <w:div w:id="2036929724">
      <w:bodyDiv w:val="1"/>
      <w:marLeft w:val="0"/>
      <w:marRight w:val="0"/>
      <w:marTop w:val="0"/>
      <w:marBottom w:val="0"/>
      <w:divBdr>
        <w:top w:val="none" w:sz="0" w:space="0" w:color="auto"/>
        <w:left w:val="none" w:sz="0" w:space="0" w:color="auto"/>
        <w:bottom w:val="none" w:sz="0" w:space="0" w:color="auto"/>
        <w:right w:val="none" w:sz="0" w:space="0" w:color="auto"/>
      </w:divBdr>
    </w:div>
    <w:div w:id="2049723665">
      <w:bodyDiv w:val="1"/>
      <w:marLeft w:val="0"/>
      <w:marRight w:val="0"/>
      <w:marTop w:val="0"/>
      <w:marBottom w:val="0"/>
      <w:divBdr>
        <w:top w:val="none" w:sz="0" w:space="0" w:color="auto"/>
        <w:left w:val="none" w:sz="0" w:space="0" w:color="auto"/>
        <w:bottom w:val="none" w:sz="0" w:space="0" w:color="auto"/>
        <w:right w:val="none" w:sz="0" w:space="0" w:color="auto"/>
      </w:divBdr>
    </w:div>
    <w:div w:id="2069643909">
      <w:bodyDiv w:val="1"/>
      <w:marLeft w:val="0"/>
      <w:marRight w:val="0"/>
      <w:marTop w:val="0"/>
      <w:marBottom w:val="0"/>
      <w:divBdr>
        <w:top w:val="none" w:sz="0" w:space="0" w:color="auto"/>
        <w:left w:val="none" w:sz="0" w:space="0" w:color="auto"/>
        <w:bottom w:val="none" w:sz="0" w:space="0" w:color="auto"/>
        <w:right w:val="none" w:sz="0" w:space="0" w:color="auto"/>
      </w:divBdr>
    </w:div>
    <w:div w:id="2069645031">
      <w:bodyDiv w:val="1"/>
      <w:marLeft w:val="0"/>
      <w:marRight w:val="0"/>
      <w:marTop w:val="0"/>
      <w:marBottom w:val="0"/>
      <w:divBdr>
        <w:top w:val="none" w:sz="0" w:space="0" w:color="auto"/>
        <w:left w:val="none" w:sz="0" w:space="0" w:color="auto"/>
        <w:bottom w:val="none" w:sz="0" w:space="0" w:color="auto"/>
        <w:right w:val="none" w:sz="0" w:space="0" w:color="auto"/>
      </w:divBdr>
    </w:div>
    <w:div w:id="2070690098">
      <w:bodyDiv w:val="1"/>
      <w:marLeft w:val="0"/>
      <w:marRight w:val="0"/>
      <w:marTop w:val="0"/>
      <w:marBottom w:val="0"/>
      <w:divBdr>
        <w:top w:val="none" w:sz="0" w:space="0" w:color="auto"/>
        <w:left w:val="none" w:sz="0" w:space="0" w:color="auto"/>
        <w:bottom w:val="none" w:sz="0" w:space="0" w:color="auto"/>
        <w:right w:val="none" w:sz="0" w:space="0" w:color="auto"/>
      </w:divBdr>
      <w:divsChild>
        <w:div w:id="2072077903">
          <w:marLeft w:val="0"/>
          <w:marRight w:val="0"/>
          <w:marTop w:val="0"/>
          <w:marBottom w:val="0"/>
          <w:divBdr>
            <w:top w:val="none" w:sz="0" w:space="0" w:color="auto"/>
            <w:left w:val="none" w:sz="0" w:space="0" w:color="auto"/>
            <w:bottom w:val="none" w:sz="0" w:space="0" w:color="auto"/>
            <w:right w:val="none" w:sz="0" w:space="0" w:color="auto"/>
          </w:divBdr>
        </w:div>
      </w:divsChild>
    </w:div>
    <w:div w:id="2082867991">
      <w:bodyDiv w:val="1"/>
      <w:marLeft w:val="0"/>
      <w:marRight w:val="0"/>
      <w:marTop w:val="0"/>
      <w:marBottom w:val="0"/>
      <w:divBdr>
        <w:top w:val="none" w:sz="0" w:space="0" w:color="auto"/>
        <w:left w:val="none" w:sz="0" w:space="0" w:color="auto"/>
        <w:bottom w:val="none" w:sz="0" w:space="0" w:color="auto"/>
        <w:right w:val="none" w:sz="0" w:space="0" w:color="auto"/>
      </w:divBdr>
      <w:divsChild>
        <w:div w:id="1367104451">
          <w:marLeft w:val="0"/>
          <w:marRight w:val="0"/>
          <w:marTop w:val="0"/>
          <w:marBottom w:val="0"/>
          <w:divBdr>
            <w:top w:val="none" w:sz="0" w:space="0" w:color="auto"/>
            <w:left w:val="none" w:sz="0" w:space="0" w:color="auto"/>
            <w:bottom w:val="none" w:sz="0" w:space="0" w:color="auto"/>
            <w:right w:val="none" w:sz="0" w:space="0" w:color="auto"/>
          </w:divBdr>
        </w:div>
      </w:divsChild>
    </w:div>
    <w:div w:id="2085830865">
      <w:bodyDiv w:val="1"/>
      <w:marLeft w:val="0"/>
      <w:marRight w:val="0"/>
      <w:marTop w:val="0"/>
      <w:marBottom w:val="0"/>
      <w:divBdr>
        <w:top w:val="none" w:sz="0" w:space="0" w:color="auto"/>
        <w:left w:val="none" w:sz="0" w:space="0" w:color="auto"/>
        <w:bottom w:val="none" w:sz="0" w:space="0" w:color="auto"/>
        <w:right w:val="none" w:sz="0" w:space="0" w:color="auto"/>
      </w:divBdr>
    </w:div>
    <w:div w:id="2085831202">
      <w:bodyDiv w:val="1"/>
      <w:marLeft w:val="0"/>
      <w:marRight w:val="0"/>
      <w:marTop w:val="0"/>
      <w:marBottom w:val="0"/>
      <w:divBdr>
        <w:top w:val="none" w:sz="0" w:space="0" w:color="auto"/>
        <w:left w:val="none" w:sz="0" w:space="0" w:color="auto"/>
        <w:bottom w:val="none" w:sz="0" w:space="0" w:color="auto"/>
        <w:right w:val="none" w:sz="0" w:space="0" w:color="auto"/>
      </w:divBdr>
    </w:div>
    <w:div w:id="2089574962">
      <w:bodyDiv w:val="1"/>
      <w:marLeft w:val="0"/>
      <w:marRight w:val="0"/>
      <w:marTop w:val="0"/>
      <w:marBottom w:val="0"/>
      <w:divBdr>
        <w:top w:val="none" w:sz="0" w:space="0" w:color="auto"/>
        <w:left w:val="none" w:sz="0" w:space="0" w:color="auto"/>
        <w:bottom w:val="none" w:sz="0" w:space="0" w:color="auto"/>
        <w:right w:val="none" w:sz="0" w:space="0" w:color="auto"/>
      </w:divBdr>
    </w:div>
    <w:div w:id="2095202122">
      <w:bodyDiv w:val="1"/>
      <w:marLeft w:val="0"/>
      <w:marRight w:val="0"/>
      <w:marTop w:val="0"/>
      <w:marBottom w:val="0"/>
      <w:divBdr>
        <w:top w:val="none" w:sz="0" w:space="0" w:color="auto"/>
        <w:left w:val="none" w:sz="0" w:space="0" w:color="auto"/>
        <w:bottom w:val="none" w:sz="0" w:space="0" w:color="auto"/>
        <w:right w:val="none" w:sz="0" w:space="0" w:color="auto"/>
      </w:divBdr>
    </w:div>
    <w:div w:id="2117363834">
      <w:bodyDiv w:val="1"/>
      <w:marLeft w:val="0"/>
      <w:marRight w:val="0"/>
      <w:marTop w:val="0"/>
      <w:marBottom w:val="0"/>
      <w:divBdr>
        <w:top w:val="none" w:sz="0" w:space="0" w:color="auto"/>
        <w:left w:val="none" w:sz="0" w:space="0" w:color="auto"/>
        <w:bottom w:val="none" w:sz="0" w:space="0" w:color="auto"/>
        <w:right w:val="none" w:sz="0" w:space="0" w:color="auto"/>
      </w:divBdr>
    </w:div>
    <w:div w:id="2126532450">
      <w:bodyDiv w:val="1"/>
      <w:marLeft w:val="0"/>
      <w:marRight w:val="0"/>
      <w:marTop w:val="0"/>
      <w:marBottom w:val="0"/>
      <w:divBdr>
        <w:top w:val="none" w:sz="0" w:space="0" w:color="auto"/>
        <w:left w:val="none" w:sz="0" w:space="0" w:color="auto"/>
        <w:bottom w:val="none" w:sz="0" w:space="0" w:color="auto"/>
        <w:right w:val="none" w:sz="0" w:space="0" w:color="auto"/>
      </w:divBdr>
    </w:div>
    <w:div w:id="2129009868">
      <w:bodyDiv w:val="1"/>
      <w:marLeft w:val="0"/>
      <w:marRight w:val="0"/>
      <w:marTop w:val="0"/>
      <w:marBottom w:val="0"/>
      <w:divBdr>
        <w:top w:val="none" w:sz="0" w:space="0" w:color="auto"/>
        <w:left w:val="none" w:sz="0" w:space="0" w:color="auto"/>
        <w:bottom w:val="none" w:sz="0" w:space="0" w:color="auto"/>
        <w:right w:val="none" w:sz="0" w:space="0" w:color="auto"/>
      </w:divBdr>
    </w:div>
    <w:div w:id="2134130202">
      <w:bodyDiv w:val="1"/>
      <w:marLeft w:val="0"/>
      <w:marRight w:val="0"/>
      <w:marTop w:val="0"/>
      <w:marBottom w:val="0"/>
      <w:divBdr>
        <w:top w:val="none" w:sz="0" w:space="0" w:color="auto"/>
        <w:left w:val="none" w:sz="0" w:space="0" w:color="auto"/>
        <w:bottom w:val="none" w:sz="0" w:space="0" w:color="auto"/>
        <w:right w:val="none" w:sz="0" w:space="0" w:color="auto"/>
      </w:divBdr>
    </w:div>
    <w:div w:id="2136673356">
      <w:bodyDiv w:val="1"/>
      <w:marLeft w:val="0"/>
      <w:marRight w:val="0"/>
      <w:marTop w:val="0"/>
      <w:marBottom w:val="0"/>
      <w:divBdr>
        <w:top w:val="none" w:sz="0" w:space="0" w:color="auto"/>
        <w:left w:val="none" w:sz="0" w:space="0" w:color="auto"/>
        <w:bottom w:val="none" w:sz="0" w:space="0" w:color="auto"/>
        <w:right w:val="none" w:sz="0" w:space="0" w:color="auto"/>
      </w:divBdr>
      <w:divsChild>
        <w:div w:id="769811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nhkdefstkke-boc08@mil.be" TargetMode="Externa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yperlink" Target="https://boc-ccb.mil.be/index.php/nl/keuze-boc/boc-08/boc-08-site/08-reunion-ccb-boc-vergadering/08-2026-01/55885-rtech-slppt-trim-2026/file" TargetMode="External"/><Relationship Id="rId21" Type="http://schemas.openxmlformats.org/officeDocument/2006/relationships/image" Target="media/image8.png"/><Relationship Id="rId34" Type="http://schemas.openxmlformats.org/officeDocument/2006/relationships/hyperlink" Target="mailto:Julien.Rase@mil.be" TargetMode="External"/><Relationship Id="rId42" Type="http://schemas.openxmlformats.org/officeDocument/2006/relationships/image" Target="media/image16.jpeg"/><Relationship Id="rId47" Type="http://schemas.openxmlformats.org/officeDocument/2006/relationships/hyperlink" Target="mailto:BNHKDEFSTKKE-BOC08@mil.be" TargetMode="External"/><Relationship Id="rId50" Type="http://schemas.openxmlformats.org/officeDocument/2006/relationships/image" Target="media/image21.png"/><Relationship Id="rId55"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hyperlink" Target="mailto:michael.serra@mil.be" TargetMode="External"/><Relationship Id="rId17" Type="http://schemas.openxmlformats.org/officeDocument/2006/relationships/image" Target="media/image4.png"/><Relationship Id="rId25" Type="http://schemas.microsoft.com/office/2007/relationships/hdphoto" Target="media/hdphoto2.wdp"/><Relationship Id="rId33" Type="http://schemas.openxmlformats.org/officeDocument/2006/relationships/hyperlink" Target="mailto:Davy.DeBoeck@mil.be" TargetMode="External"/><Relationship Id="rId38" Type="http://schemas.openxmlformats.org/officeDocument/2006/relationships/hyperlink" Target="https://boc-ccb.mil.be/index.php/nl/keuze-boc/boc-08/boc-08-site/08-reunion-ccb-boc-vergadering/08-2025-04/55410-sit-psysoc-ccb-08-2025/file" TargetMode="External"/><Relationship Id="rId46" Type="http://schemas.openxmlformats.org/officeDocument/2006/relationships/image" Target="media/image19.jpe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package" Target="embeddings/Microsoft_PowerPoint_Presentation.pptx"/><Relationship Id="rId41" Type="http://schemas.openxmlformats.org/officeDocument/2006/relationships/hyperlink" Target="https://boc-ccb.mil.be/index.php/nl/keuze-boc/boc-08/boc-08-site/08-reunion-ccb-boc-vergadering/08-2026-01/55881-rtech-infra-trim-1-2026-1/file" TargetMode="External"/><Relationship Id="rId54"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0.png"/><Relationship Id="rId32" Type="http://schemas.openxmlformats.org/officeDocument/2006/relationships/hyperlink" Target="mailto:Allison.Michel@mil.be" TargetMode="External"/><Relationship Id="rId37" Type="http://schemas.openxmlformats.org/officeDocument/2006/relationships/image" Target="media/image14.jpeg"/><Relationship Id="rId40" Type="http://schemas.openxmlformats.org/officeDocument/2006/relationships/image" Target="media/image15.png"/><Relationship Id="rId45" Type="http://schemas.openxmlformats.org/officeDocument/2006/relationships/hyperlink" Target="https://boc-ccb.mil.be/index.php/nl/keuze-boc/boc-08/boc-08-site/08-reunion-ccb-boc-vergadering/08-2026-01/55883-boc-slppt-trim-1-2026/file" TargetMode="External"/><Relationship Id="rId53" Type="http://schemas.openxmlformats.org/officeDocument/2006/relationships/image" Target="media/image23.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nhkdefstkke-boc08@mil.be" TargetMode="External"/><Relationship Id="rId23" Type="http://schemas.microsoft.com/office/2007/relationships/hdphoto" Target="media/hdphoto1.wdp"/><Relationship Id="rId28" Type="http://schemas.openxmlformats.org/officeDocument/2006/relationships/image" Target="media/image12.emf"/><Relationship Id="rId36" Type="http://schemas.openxmlformats.org/officeDocument/2006/relationships/hyperlink" Target="https://boc-ccb.mil.be/index.php/nl/keuze-boc/boc-08/boc-08-site/08-reunion-ccb-boc-vergadering/08-2025-04/55402-voorstelling-vp-elke-meert/file" TargetMode="External"/><Relationship Id="rId49" Type="http://schemas.openxmlformats.org/officeDocument/2006/relationships/package" Target="embeddings/Microsoft_Word_Document.docx"/><Relationship Id="rId57"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package" Target="embeddings/Microsoft_Excel_Worksheet.xlsx"/><Relationship Id="rId44" Type="http://schemas.openxmlformats.org/officeDocument/2006/relationships/image" Target="media/image18.jpeg"/><Relationship Id="rId52" Type="http://schemas.openxmlformats.org/officeDocument/2006/relationships/image" Target="media/image2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michael.serra@mil.be" TargetMode="External"/><Relationship Id="rId22" Type="http://schemas.openxmlformats.org/officeDocument/2006/relationships/image" Target="media/image9.png"/><Relationship Id="rId27" Type="http://schemas.microsoft.com/office/2007/relationships/hdphoto" Target="media/hdphoto3.wdp"/><Relationship Id="rId30" Type="http://schemas.openxmlformats.org/officeDocument/2006/relationships/image" Target="media/image13.emf"/><Relationship Id="rId35" Type="http://schemas.openxmlformats.org/officeDocument/2006/relationships/hyperlink" Target="mailto:Jente.Kaesemans@mil.be" TargetMode="External"/><Relationship Id="rId43" Type="http://schemas.openxmlformats.org/officeDocument/2006/relationships/image" Target="media/image17.jpeg"/><Relationship Id="rId48" Type="http://schemas.openxmlformats.org/officeDocument/2006/relationships/image" Target="media/image20.emf"/><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boc-ccb.mil.be/index.php/nl/keuze-boc/boc-08/boc-08-site/08-reunion-ccb-boc-vergadering/08-2026-01/55884-20260312-meeting-boc-08/file" TargetMode="Externa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ra.m\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ecdsa-sha384"/>
    <Reference Type="http://www.w3.org/2000/09/xmldsig#Object" URI="#idPackageObject">
      <DigestMethod Algorithm="http://www.w3.org/2001/04/xmldsig-more#sha384"/>
      <DigestValue>YQiDM6ciZozYxFptoPz6wX+6E/PUrdg8w0Yjx1AREAEnp8GxU0AIcjpAyQxPJLFB</DigestValue>
    </Reference>
    <Reference Type="http://www.w3.org/2000/09/xmldsig#Object" URI="#idOfficeObject">
      <DigestMethod Algorithm="http://www.w3.org/2001/04/xmldsig-more#sha384"/>
      <DigestValue>F/uu5BYO1LEWW5cgVKdB6phaa9RkO+l9F/Wm5mTgTY/wtrZLWTFKO8E2UhweNhf9</DigestValue>
    </Reference>
    <Reference Type="http://uri.etsi.org/01903#SignedProperties" URI="#idSignedProperties">
      <Transforms>
        <Transform Algorithm="http://www.w3.org/TR/2001/REC-xml-c14n-20010315"/>
      </Transforms>
      <DigestMethod Algorithm="http://www.w3.org/2001/04/xmldsig-more#sha384"/>
      <DigestValue>fJ0XtMC9LyUzc5djdLcbxD4kOdc/Gl6LDmMpgCAFt2yXhui0wvlK0IiODyE3sumA</DigestValue>
    </Reference>
    <Reference Type="http://www.w3.org/2000/09/xmldsig#Object" URI="#idValidSigLnImg">
      <DigestMethod Algorithm="http://www.w3.org/2001/04/xmldsig-more#sha384"/>
      <DigestValue>CMaqKncFSOsO4B08T+DqguZ2dnC/7OiaMgzsnghp17y2SRm8bkkVT2denA+otrbu</DigestValue>
    </Reference>
    <Reference Type="http://www.w3.org/2000/09/xmldsig#Object" URI="#idInvalidSigLnImg">
      <DigestMethod Algorithm="http://www.w3.org/2001/04/xmldsig-more#sha384"/>
      <DigestValue>6YZj545LrKN9hKnwEXHwRhjySPaYjSifyov0u67DS2X4t1A6yl01j0ItKBdr3K5C</DigestValue>
    </Reference>
  </SignedInfo>
  <SignatureValue>QpooYukR9zsh1ujGRPDA5G5Jlp1x1m7IJjQeFK8ZvnsWbSKEwxoArNzR6QW34eRKonDXb86yhRZ1
zVaOAZxFia0zCuUXHZmRDe8JBDH7jRacCfcylsczJiwq2u9Kso2a</SignatureValue>
  <KeyInfo>
    <X509Data>
      <X509Certificate>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dsig-more#sha384"/>
        <DigestValue>Ijn7jL791h9aVGBZtzY0vbuJ8o6LeoglYH5iFYBcXJp4wG6LOyCBHb1QmkMaPj0S</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Transform>
          <Transform Algorithm="http://www.w3.org/TR/2001/REC-xml-c14n-20010315"/>
        </Transforms>
        <DigestMethod Algorithm="http://www.w3.org/2001/04/xmldsig-more#sha384"/>
        <DigestValue>DLxoy6O2oWk5CvG3vNE3TmveY6uD2giHKGl/MMFG5CzrsP2B1ypHF1N7WUZ08wU0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dsig-more#sha384"/>
        <DigestValue>KyE5JgK3KPcyhNG+ypEcR47aay0MhCJ/LMi84XqHLzY6WbdibjfPkx3kZ7zIFA8X</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dsig-more#sha384"/>
        <DigestValue>Y1OfruncqHUZP8fIzwWEM7kVoJqV0AcFw7c286eolXoadJQRUB/VeBL/5v078Ag8</DigestValue>
      </Reference>
      <Reference URI="/word/document.xml?ContentType=application/vnd.openxmlformats-officedocument.wordprocessingml.document.main+xml">
        <DigestMethod Algorithm="http://www.w3.org/2001/04/xmldsig-more#sha384"/>
        <DigestValue>cYLpR4v63n8UY5ulri+foP5SYD4yKO4X2DwYmXtwgakOXwI07Gya+1ldkKuJx3Vp</DigestValue>
      </Reference>
      <Reference URI="/word/embeddings/Microsoft_Excel_Worksheet.xlsx?ContentType=application/vnd.openxmlformats-officedocument.spreadsheetml.sheet">
        <DigestMethod Algorithm="http://www.w3.org/2001/04/xmldsig-more#sha384"/>
        <DigestValue>gMaLM3d1T5B0yz51/savajVQ6JOkwZwNE+6lHjgZlUoYpfu6Xyy+Yu1LzCa7kuvC</DigestValue>
      </Reference>
      <Reference URI="/word/embeddings/Microsoft_PowerPoint_Presentation.pptx?ContentType=application/vnd.openxmlformats-officedocument.presentationml.presentation">
        <DigestMethod Algorithm="http://www.w3.org/2001/04/xmldsig-more#sha384"/>
        <DigestValue>om668wuH9731g3A3siVvHiW/692gI2X8DDwbcRTokDeNVlYpZipVxaaYajj9MhvK</DigestValue>
      </Reference>
      <Reference URI="/word/embeddings/Microsoft_Word_Document.docx?ContentType=application/vnd.openxmlformats-officedocument.wordprocessingml.document">
        <DigestMethod Algorithm="http://www.w3.org/2001/04/xmldsig-more#sha384"/>
        <DigestValue>biEwNJ7nh8ePfkY1Qc6kQQcYRkvfuYPQFfQjGkDSx1slh6rH6MxIMstdiqr0kanM</DigestValue>
      </Reference>
      <Reference URI="/word/endnotes.xml?ContentType=application/vnd.openxmlformats-officedocument.wordprocessingml.endnotes+xml">
        <DigestMethod Algorithm="http://www.w3.org/2001/04/xmldsig-more#sha384"/>
        <DigestValue>uelC1sizaB2lELl0oyonUdw8q/OaEQtn++SSSmZocX9dKFTGVVepbKhXsdqB7rFH</DigestValue>
      </Reference>
      <Reference URI="/word/fontTable.xml?ContentType=application/vnd.openxmlformats-officedocument.wordprocessingml.fontTable+xml">
        <DigestMethod Algorithm="http://www.w3.org/2001/04/xmldsig-more#sha384"/>
        <DigestValue>epv0US6CDvnRlEDWeY3AQB5KNaUfGW5lrNcgzyrbQzTqGLQVh5Vgb5/J5dFLjzQQ</DigestValue>
      </Reference>
      <Reference URI="/word/footer1.xml?ContentType=application/vnd.openxmlformats-officedocument.wordprocessingml.footer+xml">
        <DigestMethod Algorithm="http://www.w3.org/2001/04/xmldsig-more#sha384"/>
        <DigestValue>HQ7V2Uz8B/mxvCn8qEkqZcyZG08p6d+k6xRB4enss+YSYKPHLutaAyt9mvvErQyj</DigestValue>
      </Reference>
      <Reference URI="/word/footnotes.xml?ContentType=application/vnd.openxmlformats-officedocument.wordprocessingml.footnotes+xml">
        <DigestMethod Algorithm="http://www.w3.org/2001/04/xmldsig-more#sha384"/>
        <DigestValue>hsOrGyxiGNvtbLJDzQFVhJ/hAl0eROHhCfV0ssY02/6GugjsZZPjkcvr8bqRW0L7</DigestValue>
      </Reference>
      <Reference URI="/word/header1.xml?ContentType=application/vnd.openxmlformats-officedocument.wordprocessingml.header+xml">
        <DigestMethod Algorithm="http://www.w3.org/2001/04/xmldsig-more#sha384"/>
        <DigestValue>XFUxNo35ufh/ePqcCkdNZFjnLG1zq1e118Y3fQ/dBgwlZbXgSwfuIR/eXbgiXO5i</DigestValue>
      </Reference>
      <Reference URI="/word/media/hdphoto1.wdp?ContentType=image/vnd.ms-photo">
        <DigestMethod Algorithm="http://www.w3.org/2001/04/xmldsig-more#sha384"/>
        <DigestValue>8o38lWxuGVOl1Ja8Zh50zNJVoB09bGw/LoYjLDmW+0ABwLBqAEBIvdKK1Y8wXY0r</DigestValue>
      </Reference>
      <Reference URI="/word/media/hdphoto2.wdp?ContentType=image/vnd.ms-photo">
        <DigestMethod Algorithm="http://www.w3.org/2001/04/xmldsig-more#sha384"/>
        <DigestValue>VQDcDzD5na9U9iqZMwwwEm02bRCG9vqDTEbiy365TK5Mgy7E4mHy9/72J7Hvdi+V</DigestValue>
      </Reference>
      <Reference URI="/word/media/hdphoto3.wdp?ContentType=image/vnd.ms-photo">
        <DigestMethod Algorithm="http://www.w3.org/2001/04/xmldsig-more#sha384"/>
        <DigestValue>iPZPYM2hl8Fjfx4ryYpp0AmrNNfsp2BDdxexFfzMonKZm0EZW7+gxVugFvLcQXnH</DigestValue>
      </Reference>
      <Reference URI="/word/media/image1.png?ContentType=image/png">
        <DigestMethod Algorithm="http://www.w3.org/2001/04/xmldsig-more#sha384"/>
        <DigestValue>Bt+9W2TH1Us34pKQV/SEl1VFuaJlkG2RqzVShOzVFJ7hiH+WeHwkgegH7Mide/Dh</DigestValue>
      </Reference>
      <Reference URI="/word/media/image10.png?ContentType=image/png">
        <DigestMethod Algorithm="http://www.w3.org/2001/04/xmldsig-more#sha384"/>
        <DigestValue>qclKtsrx3mHEUhrIMKf9hD6UZqVQBqKRcKUW9bWvtQ9vmoB9dl9q5Ai+ajgBZ+TK</DigestValue>
      </Reference>
      <Reference URI="/word/media/image11.png?ContentType=image/png">
        <DigestMethod Algorithm="http://www.w3.org/2001/04/xmldsig-more#sha384"/>
        <DigestValue>4cJDIGEhSh4O4Rv64gO7d4HvA1czPuT5dD4vxukDL09zxC2R40fVA/5xcKf02mlk</DigestValue>
      </Reference>
      <Reference URI="/word/media/image12.emf?ContentType=image/x-emf">
        <DigestMethod Algorithm="http://www.w3.org/2001/04/xmldsig-more#sha384"/>
        <DigestValue>S+ilqRkGYgFh5w3fk/scq1kDSxA1WE9wLVoVXdgbfNvY7Dqm4RpYeCQonGwvuQi+</DigestValue>
      </Reference>
      <Reference URI="/word/media/image13.emf?ContentType=image/x-emf">
        <DigestMethod Algorithm="http://www.w3.org/2001/04/xmldsig-more#sha384"/>
        <DigestValue>GaERz/MZLYPfHf0EErd8l0ueGK0DbnWUwPed35lFkKV0K8k3w0grA2vyoMjbqrkG</DigestValue>
      </Reference>
      <Reference URI="/word/media/image14.jpeg?ContentType=image/jpeg">
        <DigestMethod Algorithm="http://www.w3.org/2001/04/xmldsig-more#sha384"/>
        <DigestValue>Q0126uDG4OmiIICpi6dpRG5/VyPj7kcSpWgl6hC+FJlq+ue+2y8XzIIL7S0Vqy+J</DigestValue>
      </Reference>
      <Reference URI="/word/media/image15.png?ContentType=image/png">
        <DigestMethod Algorithm="http://www.w3.org/2001/04/xmldsig-more#sha384"/>
        <DigestValue>G5usX/QIHYq+D9JTdRTTiPMpyi5Eot6LV6kCRzJjjipcqHXUTQL0ANNld+FDE6at</DigestValue>
      </Reference>
      <Reference URI="/word/media/image16.jpeg?ContentType=image/jpeg">
        <DigestMethod Algorithm="http://www.w3.org/2001/04/xmldsig-more#sha384"/>
        <DigestValue>L/PQJ9p0yUWOvU7jNNNdcxSAWIB3rGsiHPLPexrtZr8OH8wLNamvH253jaZ3G/LO</DigestValue>
      </Reference>
      <Reference URI="/word/media/image17.jpeg?ContentType=image/jpeg">
        <DigestMethod Algorithm="http://www.w3.org/2001/04/xmldsig-more#sha384"/>
        <DigestValue>BEdi7eZpQzotvBPoT7YwZO65voQHHw3UKQDYmTcd+0Vpmj9cx4z0w3VFN5bZd/1T</DigestValue>
      </Reference>
      <Reference URI="/word/media/image18.jpeg?ContentType=image/jpeg">
        <DigestMethod Algorithm="http://www.w3.org/2001/04/xmldsig-more#sha384"/>
        <DigestValue>0lOWVFTJta/sTXqpQjx2XLXjT55UsIvm7wzDX/JNueKeTPzJEL1HwBrbW5EOwuiu</DigestValue>
      </Reference>
      <Reference URI="/word/media/image19.jpeg?ContentType=image/jpeg">
        <DigestMethod Algorithm="http://www.w3.org/2001/04/xmldsig-more#sha384"/>
        <DigestValue>aeqg3WR3C0dqckFaNsGY4CfFH+Atxb2D1mvbp+YsSjg+JODiSxUZ9gBln66yMD1B</DigestValue>
      </Reference>
      <Reference URI="/word/media/image2.jpeg?ContentType=image/jpeg">
        <DigestMethod Algorithm="http://www.w3.org/2001/04/xmldsig-more#sha384"/>
        <DigestValue>/g9oocufYoDsSg6o2Sa5JtrwHilonODiTRvc/dw8uH8tPkhBudZBmdg4Ngq6ZZF+</DigestValue>
      </Reference>
      <Reference URI="/word/media/image2.png?ContentType=image/png">
        <DigestMethod Algorithm="http://www.w3.org/2001/04/xmldsig-more#sha384"/>
        <DigestValue>Bt+9W2TH1Us34pKQV/SEl1VFuaJlkG2RqzVShOzVFJ7hiH+WeHwkgegH7Mide/Dh</DigestValue>
      </Reference>
      <Reference URI="/word/media/image20.emf?ContentType=image/x-emf">
        <DigestMethod Algorithm="http://www.w3.org/2001/04/xmldsig-more#sha384"/>
        <DigestValue>vA2MIqERqnbOTe7e3ek1e4GUdgVX1TIEBdWEoub6cqV/yxMJUH3sVDWbEoLRuWEI</DigestValue>
      </Reference>
      <Reference URI="/word/media/image21.png?ContentType=image/png">
        <DigestMethod Algorithm="http://www.w3.org/2001/04/xmldsig-more#sha384"/>
        <DigestValue>fkESUvJZpWdFXK23Lyy31dXjSjGLVi4JzfFLPJr0fq/7LRhwcx6h4ye6UrZTSZe2</DigestValue>
      </Reference>
      <Reference URI="/word/media/image22.emf?ContentType=image/x-emf">
        <DigestMethod Algorithm="http://www.w3.org/2001/04/xmldsig-more#sha384"/>
        <DigestValue>vANIK9xYoI7HGlLVcTcuS/O+YUIL2Qaaw+S5svIMK3ABNuexIjlMekutJfNkTDHl</DigestValue>
      </Reference>
      <Reference URI="/word/media/image23.png?ContentType=image/png">
        <DigestMethod Algorithm="http://www.w3.org/2001/04/xmldsig-more#sha384"/>
        <DigestValue>TKG+QuHv+jmYOndYD1MfeqZkPfTovg++JvKmjWwCN3sdKwRdxNRwPCNlFSSWNgV0</DigestValue>
      </Reference>
      <Reference URI="/word/media/image24.PNG?ContentType=image/png">
        <DigestMethod Algorithm="http://www.w3.org/2001/04/xmldsig-more#sha384"/>
        <DigestValue>9h0sfmxPV3ScPk1pmTjVZweqgDy/zagq6nSH1C5j25MOntkm2n2ybQv/zSHqKwbF</DigestValue>
      </Reference>
      <Reference URI="/word/media/image25.png?ContentType=image/png">
        <DigestMethod Algorithm="http://www.w3.org/2001/04/xmldsig-more#sha384"/>
        <DigestValue>TKG+QuHv+jmYOndYD1MfeqZkPfTovg++JvKmjWwCN3sdKwRdxNRwPCNlFSSWNgV0</DigestValue>
      </Reference>
      <Reference URI="/word/media/image26.jpeg?ContentType=image/jpeg">
        <DigestMethod Algorithm="http://www.w3.org/2001/04/xmldsig-more#sha384"/>
        <DigestValue>OVT3ujIPipkxv1Pj5mOLolyYWz/CekAemYqX5a81iukTEokmdhdTZmsKct3qGic/</DigestValue>
      </Reference>
      <Reference URI="/word/media/image3.png?ContentType=image/png">
        <DigestMethod Algorithm="http://www.w3.org/2001/04/xmldsig-more#sha384"/>
        <DigestValue>m0ep5xshdQZY0cdHXhaxHyjEyNFo0DHA1SSnjDrfzi9mi3Am+MvSwxJtRKhnmSPl</DigestValue>
      </Reference>
      <Reference URI="/word/media/image4.png?ContentType=image/png">
        <DigestMethod Algorithm="http://www.w3.org/2001/04/xmldsig-more#sha384"/>
        <DigestValue>uXPO4iY+LskDG3PLEOkxujldsCU1ijJpi+3PrSNGz0oWmBJj59MGKytecDw90vaA</DigestValue>
      </Reference>
      <Reference URI="/word/media/image5.png?ContentType=image/png">
        <DigestMethod Algorithm="http://www.w3.org/2001/04/xmldsig-more#sha384"/>
        <DigestValue>PEnQQJN6vu9hXb+JisKIOZBBy4B3sOxHZjOM8yIZ1L4Xcy8v1hhWPS8VDNZxwNFy</DigestValue>
      </Reference>
      <Reference URI="/word/media/image6.png?ContentType=image/png">
        <DigestMethod Algorithm="http://www.w3.org/2001/04/xmldsig-more#sha384"/>
        <DigestValue>UlJzOaxe7J388bCz3Hvn9k6GsWyM1PfXHi2bN1HXC3tFPaPOamHXlMZQ+LUNfB3u</DigestValue>
      </Reference>
      <Reference URI="/word/media/image7.png?ContentType=image/png">
        <DigestMethod Algorithm="http://www.w3.org/2001/04/xmldsig-more#sha384"/>
        <DigestValue>PYXZzapc6lQWJIlO0cYd1Qxgc5tK3MSKDnrviaFkAot44wU3TKhmR8TNJScyYH4D</DigestValue>
      </Reference>
      <Reference URI="/word/media/image8.png?ContentType=image/png">
        <DigestMethod Algorithm="http://www.w3.org/2001/04/xmldsig-more#sha384"/>
        <DigestValue>0d0OWM4Ab6gnWL6eihg/f0qzzaG78j3J85e5Rp1ufA0O3N51lz7vNdBZe2iHAzKi</DigestValue>
      </Reference>
      <Reference URI="/word/media/image9.png?ContentType=image/png">
        <DigestMethod Algorithm="http://www.w3.org/2001/04/xmldsig-more#sha384"/>
        <DigestValue>kdbd9GgJL296b1D9vOkN23WRKU7IhL1Y/xyjyQw2lO0uHYoyhLlcUOjNL1D+QRtu</DigestValue>
      </Reference>
      <Reference URI="/word/numbering.xml?ContentType=application/vnd.openxmlformats-officedocument.wordprocessingml.numbering+xml">
        <DigestMethod Algorithm="http://www.w3.org/2001/04/xmldsig-more#sha384"/>
        <DigestValue>4TCDGmY9ddejfU9PDEvoSfKddb45R35pySUEJYgdo0yKTaXlPO2gCv8LYwyPHwjj</DigestValue>
      </Reference>
      <Reference URI="/word/settings.xml?ContentType=application/vnd.openxmlformats-officedocument.wordprocessingml.settings+xml">
        <DigestMethod Algorithm="http://www.w3.org/2001/04/xmldsig-more#sha384"/>
        <DigestValue>ZoMYbdTtW7tpBul7ilxVoqd7za0yXmXeusUwY9AeRayVTNboWcnwlBlFwRDkArgR</DigestValue>
      </Reference>
      <Reference URI="/word/styles.xml?ContentType=application/vnd.openxmlformats-officedocument.wordprocessingml.styles+xml">
        <DigestMethod Algorithm="http://www.w3.org/2001/04/xmldsig-more#sha384"/>
        <DigestValue>+oVhrp8YAmorRwOgM3XuTKwZeHsC0PtB/oePYXWxUQvKpxyhviu7KIyHBgV7Oh1l</DigestValue>
      </Reference>
      <Reference URI="/word/theme/theme1.xml?ContentType=application/vnd.openxmlformats-officedocument.theme+xml">
        <DigestMethod Algorithm="http://www.w3.org/2001/04/xmldsig-more#sha384"/>
        <DigestValue>yex3myXSgFocFa5S2CcH+YTFKCSjJaex2ZJXcVmKt7KlqCugh5PKsOWpGKBnlXli</DigestValue>
      </Reference>
      <Reference URI="/word/webSettings.xml?ContentType=application/vnd.openxmlformats-officedocument.wordprocessingml.webSettings+xml">
        <DigestMethod Algorithm="http://www.w3.org/2001/04/xmldsig-more#sha384"/>
        <DigestValue>Nf7HXrgAYm0SF65h/sBHAWYHkpZwhNtPpz1uUdTWxzDwzfLyHEUMXrTNF4Ua0b46</DigestValue>
      </Reference>
    </Manifest>
    <SignatureProperties>
      <SignatureProperty Id="idSignatureTime" Target="#idPackageSignature">
        <mdssi:SignatureTime xmlns:mdssi="http://schemas.openxmlformats.org/package/2006/digital-signature">
          <mdssi:Format>YYYY-MM-DDThh:mm:ssTZD</mdssi:Format>
          <mdssi:Value>2026-04-17T12:40:22Z</mdssi:Value>
        </mdssi:SignatureTime>
      </SignatureProperty>
    </SignatureProperties>
  </Object>
  <Object Id="idOfficeObject">
    <SignatureProperties>
      <SignatureProperty Id="idOfficeV1Details" Target="#idPackageSignature">
        <SignatureInfoV1 xmlns="http://schemas.microsoft.com/office/2006/digsig">
          <SetupID>{932AA9C9-A44A-4386-91CA-423BFE43F7C8}</SetupID>
          <SignatureText/>
          <SignatureImage>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</SignatureImage>
          <SignatureComments/>
          <WindowsVersion>10.0</WindowsVersion>
          <OfficeVersion>16.0.19127/27</OfficeVersion>
          <ApplicationVersion>16.0.19127</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2026-04-17T12:40:22Z</xd:SigningTime>
          <xd:SigningCertificate>
            <xd:Cert>
              <xd:CertDigest>
                <DigestMethod Algorithm="http://www.w3.org/2001/04/xmldsig-more#sha384"/>
                <DigestValue>/HdZU7zmb6rvkpUxB4AMADaRQi6KSPHzCrRdmr14y5QKGsa3x1vEuRNOESdBOC7x</DigestValue>
              </xd:CertDigest>
              <xd:IssuerSerial>
                <X509IssuerName>CN=Citizen CA, SERIALNUMBER=202501, OU=QTSP: FPS Policy and Support - BOSA (NTRBE-0671516647), OU=CA/RA: FPS Home Affairs - BIK-GCI (NTRBE-0362475538), O=Kingdom of Belgium - Federal Government, L=Brussels, C=BE</X509IssuerName>
                <X509SerialNumber>21267647932558741592460619713631574339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EpzCCBC2gAwIBAgIUasA8ejKAfShuREw8ws1Y280705E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</xd:EncapsulatedX509Certificate>
            <xd:EncapsulatedX509Certificate>MIIDaDCCAu2gAwIBAgIUcYtX/2tpPlocI17Yh6PvUfQBDyY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</xd:EncapsulatedX509Certificate>
          </xd:CertificateValues>
        </xd:UnsignedSignatureProperties>
      </xd:UnsignedProperties>
    </xd:QualifyingProperties>
  </Object>
  <Object Id="idValidSigLnImg">AQAAAGwAAAAAAAAAAAAAAD8BAACfAAAAAAAAAAAAAABmFgAAOwsAACBFTUYAAAEAdHg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QA3AC8AMAA0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KvTMj8AAAAAAAAAAH2uMz8AAEBCAAAAQiQAAAAkAAAAq9MyPwAAAAAAAAAAfa4z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</Object>
  <Object Id="idInvalidSigLnImg">AQAAAGwAAAAAAAAAAAAAAD8BAACfAAAAAAAAAAAAAABmFgAAOwsAACBFTUYAAAEA/H4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VY9BJrSPQTEAAAAFAAAAEQAAAEwAAAAAAAAAAAAAAAAAAAD//////////3AAAABJAG4AdgBhAGwAaQBkACAAcwBpAGcAbgBhAHQAdQByAGUAB0E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v8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r0zI/AAAAAAAAAAB9rjM/AABAQgAAAEIkAAAAJAAAAKvTMj8AAAAAAAAAAH2uMz8AAEBCAAAAQgQAAABzAAAADAAAAAAAAAANAAAAEAAAADAAAAAgAAAAUgAAAHABAAAEAAAAFAAAAAk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DD9237-661A-453B-8BFD-ADBA2632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58</TotalTime>
  <Pages>11</Pages>
  <Words>1959</Words>
  <Characters>10778</Characters>
  <Application>Microsoft Office Word</Application>
  <DocSecurity>0</DocSecurity>
  <Lines>89</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NOTULEN: ADVISERENDE RONDGANG &amp; EVACUATIE OEFENING
BLOK 20</vt:lpstr>
      <vt:lpstr>NOTULEN  VAN HET BASISOVERLEGCOMITÉ VAN HET MILITAIRE EN BURGERPERSONEEL VAN DEFENSIE Nr 8</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NOTULEN: ADVISERENDE RONDGANG &amp; EVACUATIE OEFENING
BLOK 20</dc:title>
  <dc:subject/>
  <dc:creator>Serra Michael</dc:creator>
  <cp:keywords/>
  <dc:description/>
  <cp:lastModifiedBy>Joosten Sven</cp:lastModifiedBy>
  <cp:revision>4</cp:revision>
  <dcterms:created xsi:type="dcterms:W3CDTF">2026-04-17T10:54:00Z</dcterms:created>
  <dcterms:modified xsi:type="dcterms:W3CDTF">2026-04-17T12:40:00Z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2018-06-11T10:18:00.5562380Z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